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38eb" w14:textId="2c83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предприятия на праве хозяйственного ведения "Технический университет Ұлытау"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2026 года № 408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предприятие на праве хозяйственного ведения "Технический университет Ұлытау" Министерства науки и высшего образования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высшего образования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