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8419d" w14:textId="57841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4 октября 2023 года № 863 "Некоторые вопросы Министерства водных ресурсов и ирригации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мая 2026 года № 385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октября 2023 года № 863 "Некоторые вопросы Министерства водных ресурсов и ирригации Республики Казахстан" следующие изменения и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водных ресурсов и ирригации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Министерство водных ресурсов и ирригации Республики Казахстан (далее – Министерство) является государственным органом Республики Казахстан, осуществляющим руководство, межотраслевую координацию и формирование государственной политики в области охраны и использования водного фонда, а также контроль и регулирование деятельности субъектов естественных монополий и субъектов общественно значимых рынков в сфере водоснабжения и (или) водоотведения в части услуг по подаче воды по каналам, подаче воды для орошения и регулированию поверхностного стока при помощи подпорных гидротехнических сооружений в соответствии с Предпринимательским кодексом Республики Казахстан и законодательством Республики Казахстан о естественных монополиях (далее – регулируемая сфера).";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"12-1) осуществление контроля и регулирования деятельности субъектов естественных монополий и субъектов общественно значимых рынков в сфере водоснабжения и (или) водоотведения в части услуг по подаче воды по каналам, подаче воды для орошения и регулированию поверхностного стока при помощи подпорных гидротехнических сооружений в соответствии с Предпринимательским кодексом Республики Казахстан и законодательством Республики Казахстан о естественных монополиях;";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"71) осуществляет контроль и регулирование деятельности субъектов естественных монополий и субъектов общественно значимых рынков в сфере водоснабжения и (или) водоотведения в части услуг по подаче воды по каналам, подаче воды для орошения и регулированию поверхностного стока при помощи подпорных гидротехнических сооружений в соответствии с Предпринимательским кодексом Республики Казахстан и законодательством Республики Казахстан о естественных монополиях;";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204-1), 204-2), 204-3), 204-4), 204-5), 204-6), 204-7) и 204-8) следующего содержания: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"204-1) осуществляет государственное регулирование цен и государственный контроль за соблюдением порядка ценообразования и обязанностей субъекта общественно значимого рынка;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204-2) разрабатывает и утверждает правила ценообразования на общественно значимых рынках;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204-3) осуществляет мониторинг цен субъектов общественно значимых рынков;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204-4) согласовывает предельные цены на товары (работы, услуги), реализуемые субъектами общественно значимых рынков;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204-5) снижает предельные цены на товары (работы, услуги), реализуемые субъектами общественно значимых рынков, в порядке, установленном Предпринимательском кодексом Республики Казахстан;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204-6) вносит субъекту общественно значимого рынка обязательные для исполнения предписания об исполнении им обязательств, предусмотренных Предпринимательским кодексом Республики Казахстан;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204-7) предъявляет в суд иск о понуждении субъекта общественно значимого рынка совершить действия, указанные в предписании, в случае его неисполнения;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204-8) совместно с государственными органами, осуществляющими руководство соответствующими отраслями (сферами) государственного управления, утверждает перечни услуг, технологически связанных с регулируемыми услугами субъектов естественных монополий;".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подписания, за исключением абзаца восемнадцатого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который вводится в действие с 12 июля 2026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