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fe54" w14:textId="314f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октября 2025 года № 894 "О некоторых вопросах оптимизации субъектов квазигосударственного сектора и объектов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2026 года № 378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2025 года № 894 "О некоторых вопросах оптимизации субъектов квазигосударственного сектора и объектов государственной собственности"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Алматы":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35.5, 36.6 и 39.9,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