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8dba7" w14:textId="9b8db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оператора "цифрового правительства"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мая 2026 года № 374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12 июля 2026 года.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74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Цифрового кодекса Республики Казахстан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оператором "цифрового правительства" акционерное общество "Национальные информационные технологии".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Отменить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января 2016 года № 40 "Об определении оператора информационно-коммуникационной инфраструктуры "электронного правительства".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12 июля 2026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