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4797" w14:textId="e024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2026 года № 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 2026 года № 348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2014 года № 1358 "Об утверждении Правил возмещения вреда (ущерба), причиненного пострадавшим, вследствие чрезвычайных ситуаций природного характера".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апреля 2024 года № 304 "О внесении изменений и дополнений в некоторые решения Правительства Республики Казахстан".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2024 года № 312 "О внесении изменения и дополнений в постановление Правительства Республики Казахстан от 19 декабря 2014 года № 1358 "Об утверждении Правил возмещения вреда (ущерба), причиненного пострадавшим, вследствие чрезвычайных ситуаций природного характера".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23 апреля 2024 года № 317 "О внесении изменений и дополнений в постановления Правительства Республики Казахстан от 6 апреля 2005 года № 310 "Некоторые вопросы Министерства сельского хозяйства Республики Казахстан" и от 19 декабря 2014 года № 1358 "Об утверждении Правил возмещения вреда (ущерба), причиненного пострадавшим, вследствие чрезвычайных ситуаций природного характера".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2024 года № 435 "О внесении изменений и дополнений в постановления Правительства Республики Казахстан от 21 ноября 2014 года № 1222 "Об утверждении Правил предоставления жилищ гражданам, оставшимся без жилища в результате чрезвычайной ситуации" и от 19 декабря 2014 года № 1358 "Об утверждении Правил возмещения вреда (ущерба), причиненного пострадавшим, вследствие чрезвычайных ситуаций природного характера".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2025 года № 241 "О внесении изменений и дополнения в постановления Правительства Республики Казахстан от 21 ноября 2014 года № 1222 "Об утверждении Правил предоставления жилищ гражданам, оставшимся без жилища в результате чрезвычайной ситуации" и от 19 декабря 2014 года № 1358 "Об утверждении Правил возмещения вреда (ущерба), причиненного пострадавшим, вследствие чрезвычайных ситуаций природного характера".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