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00e1" w14:textId="7cb00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республиканского государственного учреждения "Центр развития транспортной инфраструктуры"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2026 года № 312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130 Закона Республики Казахстан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Ликвидировать республиканское государственное учреждение "Центр развития транспортной инфраструктуры".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Агентством Республики Казахстан по финансовому мониторингу (по согласованию) принять необходимые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