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b24fe4" w14:textId="4b24fe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дополнений в постановление Правительства Республики Казахстан от 23 августа 2025 года № 671 "Об определении перечня стратегических водохозяйственных и гидротехнических сооружений, в том числе которые могут быть переданы в имущественный наем (аренду) или доверительное управление"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17 апреля 2026 года № 292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23 августа 2025 года № 671 "Об определении перечня стратегических водохозяйственных и гидротехнических сооружений, в том числе которые могут быть переданы в имущественный наем (аренду) или доверительное управление" следующие дополнения: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перечне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стратегических водохозяйственных и гидротехнических сооружений, в том числе которые могут быть переданы в имущественный наем (аренду) или доверительное управление, утвержденном указанным постановлением: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подпунктами 1-6), 1-7), 1-8), 1-9) и 1-10) следующего содержания: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"1-6) водохранилище на реке Карабута в районе Маканшы области Абай;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1-7) водохранилище на реке Малая-Буконь в районе Кокпекты области Абай;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1-8) водохранилище на реке Кельды-Мурат в районе Маканшы области Абай;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1-9) водохранилище на реке Коктерек в районе Маканшы области Абай;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1-10) водохранилище на реке Базар в Аксуатском районе области Абай;".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его подписания.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Премьер-Министр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 Бектенов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