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6a2e" w14:textId="1b56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расширении территории государственного природного заказника республиканского значения "Оңтүстік Алтай" (комплексный)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2026 года № 284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территориях", а также в целях сохранения и восстановления ценных, редких и исчезающих видов животных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Расширить территорию государственного природного заказника республиканского значения "Оңтүстік Алтай" (комплексный) на 5244,2799 гектара в пределах Курчумского района Восточно-Казахстанской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экологии и природных ресурсов Республики Казахстан, акимату Восточно-Казахстанской области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сентября 2017 года № 593 "Об утверждении перечня особо охраняемых природных территорий республиканского значения" следующее изменение: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охраняемых природных территорий республиканского значения, утвержденном указанным постановлением: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"Восточно-Казахстанская область" строку, порядковый номер 116,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природный заказник "Оңтүстік Алтай" (комплексный)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202 420,3799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