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a99" w14:textId="488a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2026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утвержденных указанным постановлением: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связи".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(далее – услуги)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оператор "цифрового правительства" – юридическое лицо, определяемое Правительством Республики Казахстан, на которое возложено обеспечение функционирования закрепленной за ним цифровой инфраструктуры "цифрового правительства".";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Оператор "цифрового правительства".";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услуг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"цифрового правительства", подлежащих ценовому регулированию".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12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