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55e8" w14:textId="1a3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2026 года № 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Казахстан":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406-32-4, исключить;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науки Министерства науки и высшего образования Республики Казахстан":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406-37-2,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"406-37-2. Акционерное общество "Национальное агентство по развитию инноваций "QazInnovations".";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Комитету науки Министерства науки и высшего образования Республики Казахстан: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Акционерное общество "Национальное агентство по развитию инноваций "QazInnovations".".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