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3ec7" w14:textId="e143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Жусандалинской государственной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2026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Жусандалинской государственной заповедной зоны республиканского значения на 5,9547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2 757 002,73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 Кордайский, Шуский и Мойынкумский районы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