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2706" w14:textId="d712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2026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акционерное общество "Уральский завод "Зенит";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акционерное общество "Завод им. С.М. Кирова";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99: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16)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15)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207: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3)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- 5 лет";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247: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товарищество с ограниченной ответственностью "KMG EP-Catering";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248: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товарищество с ограниченной ответственностью "КТЖ-Грузовые перевозки";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268: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13)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28)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361: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6)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417: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товарищество с ограниченной ответственностью "КТЖ-Грузовые перевозки";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