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7a51" w14:textId="0f37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лесопарковой зоны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2026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Казахстан, пунктом 2 статьи 12-2 Закона Республики Казахстан "О статусе столицы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лесопарковой зоны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марта 2026 года № 137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лесопарковой зоны города Астаны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лесопарковой зоны города Астаны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аэропорт 2 очередь, в 1,5 км к юго-востоку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аэропорт 2 очередь, в 1,8 км к юго-востоку от жилого массива Интернациональный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аэропорт 2 очередь, в 1,8 км к юго-востоку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аэропорт 2 очередь, в 1,6 км к югу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аэропорт 2 очередь, в 2,1 км к югу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А 273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улицы А 360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А 360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А360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улицы А 360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жилой массив "Интернациональный", район пересечения трассы Астана – Қарағанды и улицы Армандастар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Объездная дорога 229, участок №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улица А 360, участок № 3Е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334,8034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А 273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№ 199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А 360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19,8898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А 360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пересечения трассы Астана – Қарағанды и улицы А 360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213181451918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улица № 229 (проектное наименование), южнее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213181452305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в районе Павлодарской трассы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737,5226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аэропорт 2 очередь, в 3,2 км к югу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восточная часть, в 2,6 км к востоку от жилого массива "Интернациональный", участок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восточная часть города Астаны, в 4,3 км северо-восточнее жилого массива "Железнодорожный"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восточная часть города, в 6,0 км севернее жилого массива "Железнодорожный"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21318145435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восточная часть города Астаны, участок № 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24,2739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21319058708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Северная греда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62,7384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21319124089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Астаны, в 5,5 км северо-восточнее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21319141164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Северная греда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пересечения проспекта Нургисы Тлендиева и улицы 20-1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213191471053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пересечения проспекта Нургисы Тлендиева и улицы 20-1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213191471058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пересечения проспекта Нургисы Тлендиева и улицы 20-1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21319147770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пересечения проспекта Нургисы Тлендиева и улицы № 20-1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96,5083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Астаны, в 3,6 км северо-западнее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Астаны, в 3,0 км северо-западнее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 в 5,8 км севернее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Астаны, в 6,5 км северо-восточнее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Астаны, в 4,8 км северо-восточнее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Астаны, в 6,8 км северо-восточнее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21319149018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северо-восточная часть города Астаны, в 7,7 км северо-восточнее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213201271285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7,1 км юго-восточнее накопителя "Талдыколь"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213201271291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юго-западная часть города Астаны, в районе накопителя "Талдыколь"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213201271308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юго-западная часть города Астаны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№ 138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шоссе Қорғалжын и улицы Е 138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259,4604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шоссе Қарқаралы, участок № 23А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шоссе Қорғалжын и улицы Е 138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шоссе Қорғалжын и улицы Е 138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770,8166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жилого массива "Үркер", улица Ақтамберді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шоссе Қарқаралы, участок № 43Е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"Есиль" район, район пересечения шоссе Қорғалжын и улицы Е 138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жилой массив "Үркер", улица Үмбетей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жилой массив "Үркер", улица Үмбетей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"Есиль" район, район пересечения шоссе Қорғалжын и улицы Е 138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№ 138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939,1838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213201272296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шоссе Қорғалжын, участок №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213201291356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Объездная дорога № 229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213201291357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Объездная дорога № 229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213201291358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Объездная дорога № 229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6,6 км к юго-западу от жилого массива "Интернациональный", ориентировочное местонахождение участок №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6,4 км к юго-западу от жилого массива "Интернациональный", участок №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 км к юго-западу от жилого массива "Интернациональный", участок №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7,3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7,3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7,3 км к юго-западу от жилого массива Интернациональный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7,6 км юго-западнее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21320129935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6,6 км к юго-западу от жилого массива "Интернациональный", участок №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4,8 км юго-восточнее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проспекта Қабанбай батыра и улицы Орынбор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проспекта Қабанбай батыр и улицы № 229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проспекта Қабанбай батыр и улицы № 229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120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114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проспект Әл-Фараби, участок №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370,9745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213201354850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проспект Қабанбай батыра, севернее жилого массива "Пригородный"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213201354852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проспект Қабанбай батыра, севернее жилого массива "Пригородный"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213201354854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проспект Қабанбай батыра, севернее жилого массива "Пригородный"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213201355176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314, участок № 2Е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213201355371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"Есиль," улица Фаризы Оңғарсыновой, участок № 69А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5,5 км северо-западнее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6,7 км к юго-западнее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южная часть нового центра, в 2,6 км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2,8 км северо-восточнее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3,4 км северо-восточнее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329,0787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в районе накопителя "Талдыколь"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233,5949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213201356715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Фаризы Оңғарсыновой, участок № 69Н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120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111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111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117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120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117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 Е 117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район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120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111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21320138711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117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3,5 км к югу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21,7918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4,5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5 км к югу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5,3 км к юго-западу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6,2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6,7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7,4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7,4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7,8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8,1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улиц № 229 и Е 117 (проектные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Объездной дороги № 229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Объездная дорога № 229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Объездная дорога № 229, участок № 22В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138 (проектное наименование), южнее жилого массива "Пригородный"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315,4457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213201451920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138 (проектное наименование), южнее жилого массива "Тельмана"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299,9013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7,3 км к юго-западу от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5,1 км юго-западнее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7,8 км юго-западнее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5,1 км юго-западнее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3,5 км юго-западнее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5,5 км северо-восточнее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1 очередь, в 10 км к юго-западнее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21320145444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аэропорт 2 очередь, в 3,6 км к югу жилого массива "Интернациональный"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"Байқоңыр", северо-восточная часть города Астана, в 3,7 км северо-западнее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Объездная дорога (северный участок)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шоссе 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"Байқоңыр", улица С 331, участок № 26/4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шоссе 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"Байқоңыр", улица С 331, участок №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267,4608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Объездной дороги 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259,6749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северо-восточная часть города Астана, в 3,2 км северо-западнее ТЭЦ-1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21324058999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улица С 349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122,1148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213240591098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"Байқоңыр", улица С 316, участок №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276,8642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пересечения шоссе Алаш и Объездной дороги 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пересечения улиц С 315 и С 349 (проектные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пересечения улиц С 315 и С 349 (проектные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60,2859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пересечения улиц С 315 и С 349 (проектные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пересечения улиц С 315 и С 349 (проектные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69,7231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пересечения улиц С 315 и С 349 (проектные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21324124138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шоссе 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213241451900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в районе шоссе 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213241452306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в районе Павлодарской трассы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1068,7302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21324149066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"Байқоныр", район шоссе 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135,4361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213351272039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улица Е 102 (проектное наименование)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1252,2976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213351272049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"Нұра", шоссе Қарқаралы, участок № 43Л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758,2740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213201353837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пересечения улиц № 31 и № 38 (проектные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проспекта Қабанбай батыра и шоссе Қарқаралы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"Нұра", район проспекта Қабанбай батыра и шоссе Қарқаралы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"Есиль", район Объездной дороги № 229 и улицы Шерхан Мұртаза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"Нұра", район шоссе 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"Cарайшык", район Объездной дороги и трассы Астана – 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"Cарайшык", район Объездной дороги и трассы Астана – Қарағанды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84,9309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"Нұра", район Объездной дороги, севернее жилого массива "Үркер"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"Алматы", район улицы Қарашығанақ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"Байқоңыр", район проспекта Нургисы Тлендиева и Объездной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219,8648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"Нұра", район проспекта Нургисы Тлендиева и Объездной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проспекта Нургисы Тлендиева и Объездной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"Байқоңыр", район Объездной дороги и шоссе 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"Байқоңыр", район шоссе 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проспекта Нургисы Тлендиева и Объездной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проспекта Нургисы Тлендиева и Объездной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Астана, район "Сарыарка", район проспекта Нургисы Тлендиева и Объездной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15 913,2599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