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3209" w14:textId="ed83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проектов, предлагаемых к финансированию за счет средств негосударственных займов под государственные гарантии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2026 года № 126.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Бюджетного кодекса Республики Казахстан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проектов, предлагаемых к финансированию за счет средств негосударственных займов под государственные гарантии на 2026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2026 года № 126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проектов, предлагаемых к финансированию за счет средств негосударственных займов под государственные гарантии на 2026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– в редакции постановления Правительства РК от 22.04.2026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проекта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 (годы)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государственной гарантии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Потенциальный заимодатель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очистных сооружений станции аэрации в городе Караганде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56263704200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2040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50289331600 теңге (эквивалентно валюте займа)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"Қарағанды Су"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Европейский Банк Реконструкции и Развития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инклюзивному и зеленому жилищному финансированию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90000000 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2045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90000 000000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"Жилищный строительный сберегательный банк "Отбасы Банк"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Банк Развития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обхода города Сарыагаш с выходом на Республику Узбекистан через пункт пропуска имени Б. Конысбаева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237396000 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201786600000 теңге (эквивалентно валюте займа)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"КазАвтоЖол"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Банк Развития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М-32 "Граница РФ (на Самару) – Шымкент" участок "Кызылорда – Саксаульск" км 1806-1337. I участок. Строительство автомобильной дороги 1-б технической категории обход города Кызылорды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46268978240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2046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40716700850 теңге (эквивалентно валюте займа)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"КазАвтоЖол"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Исламский банк развития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М-32 "Граница РФ (до Самары) – Шымкент" участок "Актобе – Карабутак – Улгайсын", км 763-791 и км 819-1025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522668800000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2049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459948500000 теңге (эквивалентно валюте займа), в том числе: 2025 год – 155000000000 теңге (Европейский Банк Реконструкции и Развития – 77500000000 теңге , Азиатский Банк Инфраструктурных Инвестиций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"КазАвтоЖол"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Банк Инфраструктурных Инвестиций, Европейский Банк Реконструкции и Развития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–77500000000 теңге);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304948500000 теңге (Европейский Банк Реконструкции и Развития – 152474250000 теңге, Азиатский Банк Инфраструктурных Инвестиций – 152474250000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"Кызылорда – Павлодар –Успенка – граница РФ" (участок "Жезказган –Караганда", км 433-946)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1171860579000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2046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996072188000 теңге (эквивалентно валюте займа).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государственной гарантии в рамках первого этапа составляет не более 650000000000 теңге (эквивалент но валюте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"КазАвтоЖол"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Банк Реконструкции и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Банк Инфраструктурных Инвестиций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займа): (Международный Банк Реконструкции и Развития – 325000000000 теңге, Азиатский Банк Инфраструктурных Инвестиций – 325000000000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А-27 "Атырау-Доссор" км 598-512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138411800000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2049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121802400000 теңге (эквивалентно валюте займа)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"КазАвтоЖол"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Банк Инфраструктурных Инвестиций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 "Обход города Рудный" в 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38999100000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2048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26211300000 теңге (эквивалентно валюте займа)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"КазАвтоЖол"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"Банк Развития Казахстана"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 от канала имени К.И. Сатпаева до города Астаны со строительством насосно-фильтровальной станции №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760670745000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2040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598768530000 теңге  (либо эквивалентно /равнозначно валюте займа)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"Elorda Aqua" акимата города Астаны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Экспортно-импортный банк Китая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 коридора "Центр - Запад", участок "Астана-Иргиз"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1058132000000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2048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899412000000 теңге (либо эквивалентно /равнозначно валюте займа)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"КазАвтоЖол"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Экспортно-импортный банк Китая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строительства инфраструктуры специальных экономических зон и индустриальных зон за счет средств Исламского банка развития, привлеченных через АО "Фонд развития промышленности"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700489 657634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2026-2046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96 213560000 теңге (либо эквивалентно /равнозначно валюте займа)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развития промышленности"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Исламский банк развития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