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b4df" w14:textId="243b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 июля 2019 года № 470 "Об утверждении Списка наркотических средств, психотропных веществ и прекурсоров, подлежащих контролю в Республике Казахстан, Сводной таблицы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Списка заместителей атомов водорода, галогенов и (или) гидроксильных групп в структурных формулах наркотических средств, психотропных веществ"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2026 года № 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2019 года № 470 "Об утверждении Списка наркотических средств, психотропных веществ и прекурсоров, подлежащих контролю в Республике Казахстан, Сводной таблицы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Списка заместителей атомов водорода, галогенов и (или) гидроксильных групп в структурных формулах наркотических средств, психотропных веществ"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наркотических средств, психотропных веществ и прекурсоров, подлежащих контролю в Республике Казахстан, утвержденном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I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"Список наркотических средств и психотропных веществ, использование которых в медицинских целях запрещено":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"А. Наркотические средства" дополнить строками, порядковые номера 87, 88, 89, 90 и 91,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Дигидроэторфин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2-метил-АР-237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Ремифентанил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Этонитазепин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7-Гидроксимитрагинин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"В. Психотропные вещества" дополнить строкой, порядковый номер 64, следующего содержания: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Гексагидроканнабинол 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IІ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"Список наркотических средств и психотропных веществ, используемых в медицинских целях и находящихся под строгим контролем":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"А. Наркотические средства" дополнить строками, порядковые номера 55 и 56, следующего содержания: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р-Аминопропиофенон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Пропанидид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"В. Психотропные вещества" дополнить строками, порядковые номера 17, 18, 19, 20, 21, 22 и 23, следующего содержания: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Фенатин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Буторфанол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Сальвинорин 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Тианептин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Модафинил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Диметокаин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IV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"Список прекурсоров (химических и растительных веществ, часто используемых при незаконном изготовлении наркотических средств и психотропных веществ), находящихся под контролем"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II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N-ацетилантраниловая кислота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Изосафрол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Лизергиновая 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3,4-метилендиоксифенил-2-пропанон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Норфентанил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Норэфедрин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Пиперональ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Псевдоэфедрин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Сафрол 1-фенил-2-пропанон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Эргометрин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Эрготамин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Эфедрин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Трава эфедры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Метил-3-(1,3-бензодиоксол-5-ил)-2-метилоксиран-2-карбоксилат (ПМК-глицидат)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3-1,3-Бензодиоксол-5-ил)-2-метилоксиран-2-карбоновая кислота (ПМК-глицидная кислота)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Альфа-ацетилфенилацетонитрил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1-(2-фенилэтил)-4-анилинопиперидин N-фенил-1-(2-енилэтил) пиперидин 4-амин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N-фенетил-4-пиперидинон (1-(2-Фенилэтил) пиперидин-4-он) (NPP)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2-бром-1-(4-метилфенил) пропан-1-он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2-бром-1-фенилпентан-1-он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1-фенилпентан-1-он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1-(1,3-Бензодиоксол-5-ил) 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2-бром-1-фенилгексан-1-он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2-бром-1-фенилпропан-1-он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2-йод-1-(4-метилфенил) пропан-1–он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1-(4-Метилфенил) 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1-(4-Метоксифенил) 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1-(3,4-Диметилфенил) 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1-(4-Фторфенил) 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1-boc-4-AP (трет-бутил 4-(фениламино) пиперидин-1-карбоксилат)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4-АР (N-Фенил-4-пиперидинамин)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N-метилэфедрин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Аллилбензол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Бензальдегид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1-Бензил-3-метил-4-пиперидинон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Бромистый этил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1-бром-2-фенилэтан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Бутиролактон и его изомеры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1,4-бутандиол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1-диметиламино-2-пропанол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1-диметиламино-2-хлорпропан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2,5-диметоксибензальдегид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Метилакрилат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Метилметакрилат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3-Метил-1-фенэтил-4-пиперидинон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N-(3-Метил-4-пиперидинил) анилин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N-(3-Метил-4-пиперидинил)пропионанилид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4-метоксибензилметилкетон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1-фенил-2-нитропропен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Фенэтиламин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1-хлор-2-фенилэтан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Циклогексиламин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Дифенилацетонитрил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1-(4-метилфенил)-2-пропанон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1-(4-Метилфенил)-2-нитропропен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1-(1-циклогексен-1-ил)пиперидин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2-Диметиламино-1-хлорпропан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Метил-альфа-фенилацетоацетат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Альфа-фенилацетоацетамид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Нитроэтан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Дифенилуксусная 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Метилфенилацетат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Этилфенилацетат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уксусной кислоты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Антраниловая 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Ацетонитрил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Бензилцианид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Метилэтилкетон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Нитрометан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Перманганат калия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Пиперидин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Серная кислота*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Соляная кислота*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Тетрагидрофуран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Тионилхлорид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Уксусная 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Фенилуксусная 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 (диэтиловый эфир)</w:t>
            </w:r>
          </w:p>
        </w:tc>
      </w:tr>
    </w:tbl>
    <w:bookmarkStart w:name="z10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Сводную таблицу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февраля 2026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2019 года № 470</w:t>
            </w:r>
          </w:p>
        </w:tc>
      </w:tr>
    </w:tbl>
    <w:bookmarkStart w:name="z11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таблица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</w:t>
      </w:r>
    </w:p>
    <w:bookmarkEnd w:id="18"/>
    <w:bookmarkStart w:name="z1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I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 граммах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Небольшие от… до….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свыше… до…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крупные свыше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Аллилпродин*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Альфамепродин*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Альфаметадол*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Альфа-метилтиофентанил*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Альфа-метилфентанил*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Альфапродин*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Альфацетилметадол*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Анилэридин*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Ацетил-альфа-метилфентанил*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Ацетилдигидрокодеин (ацетилкодеин)*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Ацетилированный опий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Ацетилметадол*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0 - 0,0001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Безитрамид*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Бензетидин*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0,05- 0,25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Бензилморфин*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Бета-гидрокси 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Бета-гидрокси-3-метил-фентанил*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Бетамепродин*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Бетаметадол*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Бетапродин*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Бетацетилметадол*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Гашиш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Героин, включая сопутствующие вещества и наполнители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Гидрокодон*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Гидроксипетидин*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Гидроморфинол*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Дезоморфин*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Декстроморамид*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Декстропропоксифен*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Диампромид*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Дигидрокодеин*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Дигидроморфин*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Дименоксадол*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Димепгептанол*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0- 0,5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Диметилтиамбутен*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Диоксафетил бутират*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Дипипанон*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0,01- 0,05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Диэтилтиамбутен*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Дротебанол*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Изометадон*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Кетобемидон*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Клонитазен*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 (основание и соли), и его лекарственные формы, содержащие не менее 0,015 г. в таб.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 1-14 таб по 0,015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 (14 таб.- 660 таб. по 0,015)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(660 таб. по 0,015)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Кодоксим*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Левометорфан*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Левоморамид*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Леворфанол*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Левофенацилморфан*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Маковая солома: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высушенная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невысушенная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Марихуана (каннабис) (cannabis), растение каннабис (конопля):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высушенная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невысушенная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50,0-1000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200,0-5000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Метадона промежуточный продукт (4-(диметиламино)-2,2-дифенилпентаннитрил; 4-циано-2-диметиламино-4,4-дифенилбутан)*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Метазоцин*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Метилдезорфин*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Метилдигидроморфин*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3-Метилтиофентанил*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 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0-3-Моноацетилморфин*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0-6-Моноацетилморфин*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Морамида промежуточный продукт (3-метил-4-(морфолин-4-ил)-2,2-дифенилбутановая кислота; 2-метил-3-морфолино-1,1-дифенилпропанкарбоновая кислота)*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Морферидин*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 (основание и соли)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 1 амп. 1% р-ра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 (от 1 до 100 амп.1% р-ра)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(100 амп. 1% р-ра)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Морфин-N-оксид*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Морфинметабромид и другие метилаты морфина*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МФПП*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Никодикодин*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Никокодин*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Норациметадол*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Норкодеин*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Норлеворфанол*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Норметадон*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Норпипанон*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0,01- 0,05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Оксиморфон*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Омнопон (пантопон)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0-0,03 (1-3 амп.1% р-ра)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0,03-3,0 (3-300 амп.1% р-ра)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(300 амп.1% р-ра)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Опий, включая нейтральные наполнители (мука, сахар, крахмал и другие)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Пара-флуорофентанил (пара-фторфентанил)*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Пепап*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Петидина промежуточный продукт А (1-метил-4-фенилпиперидин-4-карбонитрил; 4-циано-1-метил-4-фенилпиперидин), B (этил-4-фенилпиперидин-4-карбоксилат; этиловый эфир 4-фенилпиперидин-4-карбоновой кислоты), C (1-метил-4-фенилпиперидин-4-карбоновая кислота)*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Пиминодин*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Пиритрамид (дипидолор)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 (1-6 амп.по2 мл)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 (6-100 амп.по 2 мл)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(100 амп.по 2 мл)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Прогептазин*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Промедол (тримеперидин)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0-0,03 (1-3 амп. 1% р-ра)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0,03-3,0 (3-300 амп. 1% р-ра)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(300 амп. 1% р-ра)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Проперидин*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Пропирам*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Просидол*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 мака снотворного (опийный мак)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Рацеметорфан (декстраметорфан, диморфан)*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Рацеморамид*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Рацеморфан*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Смола каннабиса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0-0,0002 1-20 амп.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0,005 % р-ра по 2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 20 амп.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0,005 % р-ра по 2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Тебакон*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 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Фенадоксон*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Феназоцин*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Фенампромид*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Феноморфан*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Феноперидин*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0-0,0002 1-20 амп.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0,005% р-ра по 2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 20 амп.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0,005 % р-ра по 2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Фолькодин*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Фуретидин*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Экгонин и его сложные эфиры и производные, которые могут быть превращены в экгонин и кокаин*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каннабиса (гашишное масло)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Экстракционный опий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Этилметилтиамбутен*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Этилморфин, Этилморфина гидрохлорид (дионин)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 (1-2 таб.по 0,01)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0,02-2,0 (2-1000 таб.по 0,01)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(1000 таб.по 0,01)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Этоксеридин*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Этонитазен*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Митрагинин (9-метокси-коринантеидин)*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0-0,0002 1-20 амп.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0,005 % р-ра по 2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 20 амп.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0,005 % р-ра по 2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Изотонитазен*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Кротонилфентанил*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Циклопропилфентанил*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Акрилоилфентанил (акрилфентанил)*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Фуранилфентанил*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Тетрагидрофуранилфентанил (THF-F)*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U-47700*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МТ-45*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AH-7921*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Метонитазен*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Дигидроэторфин*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0,00005-0,0015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2-метил-АР-237*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0,00007-0,0021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Этонитазепин*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0,00001-0,0003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7-Гидроксимитрагинин*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0,008-0,024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p-Аминопропиофенон*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Пропандид*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bookmarkStart w:name="z1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аналогов наркотических средств соответствуют размерам наркотических средств, аналогами которых они являются.</w:t>
      </w:r>
    </w:p>
    <w:bookmarkEnd w:id="34"/>
    <w:bookmarkStart w:name="z1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*Размеры распространяются на смеси (препараты) указанного наркотического средства и его аналогов.</w:t>
      </w:r>
    </w:p>
    <w:bookmarkEnd w:id="35"/>
    <w:bookmarkStart w:name="z1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II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вещества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 граммах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Небольшие от… до….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свыше… до…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крупные свыше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Аллобарбитал*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Аминорекс*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Амобарбитал (барбамил)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 (1-6 таб. по 0,1)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 (6-300 таб. по 0,1)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 (300 таб. по 0,1)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Амфепрамон (Фепранон)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0-0,125 (1-5 драже по 0,025)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0,125-7,5 (5-300 драже по 0,025)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(300 драже по 0,025)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БДБ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Бензфетамин*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Броламфетамин (ДОБ)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Бротизолам*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 (норфин, сангезик, тенгезик бупренал, бупренон)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0-0,0012 (1-4 амп. по 1 мл, 1-2 амп. по 2 мл, 1-6 амп. по 2 мл, таб. по 0,2 мг)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0,0012-0,12 (4-400 амп. по 1 мл, 2-200 амп. по 2 мл, 6-600 таб. по 0,2 мг)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 (400 амп. по 1 мл, 200 амп. по 2 мл, 600 таб. по 0,2 мг)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Буталбитал*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Бутобарбитал*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Винилбитал*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Галоксазолам*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Глютетимид (ноксирон) (основание и соли)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0-1,5 (1-6 таб. по 0,25)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1,5-25,0 (6-100 таб. по 0,25)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 (100 таб. по 0,25)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ГОМК - гамма - оксимасляная кислота*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Дексамфетамин*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 и другие, обозначенные в таблице III, производные бензодиазепина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 (100-1000 таб. по 5 мг)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(1000 таб. по 5 мг)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Диметилтриптамин (ДМТ)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Диэтилтриптамин (ДЭТ)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ДМА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ДМГП*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ДОЭТ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 (норпсевдоэфедрин)*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Клоксазолам*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 (255-2550 таб. по 2 мг) (500 таб. по 1 мг)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(2550 таб. по 2 мг) (500 таб. по 1 мг)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Клоразепат*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Левамфетамин*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Левометамфетамин*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Лефетамин*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(+)-Лизергид (ЛСД, ЛСД-25)*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Лопразолам*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Лорметазепам*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Мазиндол*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МБДБ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МДМА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 (50-500 таб. по 10 мг)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(500 таб. по 10 мг)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Мезокарб*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Меклоквалон*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Мепробамат*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Мескалин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Метаквалон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Метамфетамин, первитин (основание и соли, включая сопутствующие вещества)*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Метамфетамина рацемат*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4-Метиламинорекс*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4-МТА (4-метилтиоамфетамин)*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2-(метиламино)-1-(3,4-метилендиоксифенил) пропан-1-он (bk-MDMA, Метилон)*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Метилфенидат*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Метилфенобарбитал*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Метиприлон*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Меткатинон (эфедрон)*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Мефенорекс*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ММДА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Ниметазепам*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 (100-1000 таб. по 5 мг)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(1000 таб. по 5 мг)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Оксазепам, нозепам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 (50-500 таб. по 10 мг)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(500 таб. по 10 мг)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Парагексил (сингексил)*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Пемолин*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Пентазоцин (фортрал)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таб.по 0,05 г, 1 амп. по 0,03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 таб. по 0,05 г., 1-100 амп. по 0,03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таб. по 0,05 г., 100 амп. по 0,03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Пентобарбитал*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Пипрадрол*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Плодовое тело грибов, содержащих псилоцин и псилоцибин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ПМА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содержащие амфетамин (афин, фенамин)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1,0-50,0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Псилоцибин*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Псилоцин (псилотсин)*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Ролициклидин (ФЦП)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2С-В*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0- 0,01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Секбутабарбитал*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Секобарбитал*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СТП, ДОМ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Тенамфетамин (МДА),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Теноциклидин (ТЦП, ТСР)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Тетрагидроканнабинол (его изомеры)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Триазолам (хальцион)*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Фендиметразин*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Фенетиллин*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Фенкамфамин*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Фенметразин*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Фенпропорекс*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Фентермин*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Фенциклидин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Флудиазепам*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Циклобарбитал*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Ципепрол*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Этриптамин*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лофлазепат*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Этиламфетамин*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Этил-2-(пиперидин-2-ил)-2-фенилацетат (Этилфенидат; EP; EPH)*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Этинамат*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Этициклидин (ФЦГ)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Этхлорвинол*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N-этил-МДА (МДЕА)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N-гидрокси-МДА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N-бензилпиперазин (1-бензилпиперазин; BZP)*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1-Фенилпиперазин*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1-(3,4-метилендиоксифенил)-2-(пирролидин-1-ил) бутан-1-он (MDPBP)*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1-(1,2-дифенилэтил) пиперидин (Дифенидин, DEP)*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1-(нафтален-2-ил)-2-(пирролидин-1-ил) пентан-1-он (нафтилпировалерон; нафирон; NRG-1)*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2-(пирролидин-1-ил)-1-фенилпентан-1-он пирролидиновалерофенон; пирролидинопентиофенон; альфа-РVР)*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2-(пирролидин-1-ил)-1-(тиофен-2-ил)пентан-1-он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-PVT;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-пирролидинопентиотиофенон)*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2-(пирролидин-1-ил)-1-фенилпропан-1-он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-пирролидинопропиофенон,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-РРР)*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2-(пирролидин-1-ил)-1-(5,6,7,8-тетрагидронафталин-2-ил) пентан-1-он (ТН-РVР, Тетрагидронафирон)*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2-(метиламино)-1-фенилпентан-1-он (Пентедрон;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-Метиламиновалерофенон)*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2-(3-метоксифенил)-2-(этиламино) циклогексан-1-он (Метоксетамин, МХЕ; 3-МеО-2-0хо-РСЕ)*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2-(2,5-диметокси-4-хлорфенил)-N-(2-метоксибензил) этанамин (25C-NBOMe, 2C-C-NBOMe)*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2-(Метиламино)-1-(тиофен-2-ил) пропан (Метиопропамин, МРА)*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3-[2-(метиламино) этил]-1H-индол-5-ол (5-гидрокси-N-метилтриптамин; 5-HO-NMT; норбуфотенин)*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N-метил-1-(4-метоксифенил) пропан-2-амин (пара-Метоксиметамфетамин, PMMA)*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N-[2-(5-метокси-1H-индол-2-ил) этил]-N-(проп-2-ен-1-ил) проп-2-ен-1-амин (5-MeO-DALT; 5-Метокси-N,N-диаллилтриптамин)*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каннабиноиды*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 (2-[(диметиламино)метил]-1-(3-метоксифенил)циклогексанол; (+/-)-транс-2-[(диметиламино)метил]-1-(м-метоксифенил)циклогексанола гидрохлорид)*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3-метоксифенциклидин*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Эутилон*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Флубромазолам*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Фенатин*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0,025-0,75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Буторфанол*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0,002-0,06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Сальвинорин 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0,0005-0,015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Тианептин*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0,0375-1,125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Модафинил*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Диметокаин*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Гексагидроканнабинол*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0,025-0,75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</w:tbl>
    <w:bookmarkStart w:name="z1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аналогов психотропных веществ соответствуют размерам психотропных веществ, аналогами которых они являются.</w:t>
      </w:r>
    </w:p>
    <w:bookmarkEnd w:id="37"/>
    <w:bookmarkStart w:name="z1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*Размеры распространяются на смеси (препараты) указанного психотропного вещества и его аналогов.</w:t>
      </w:r>
    </w:p>
    <w:bookmarkEnd w:id="38"/>
    <w:bookmarkStart w:name="z1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III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 граммах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наименование или аналог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Небольшие от… до….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свыше… до…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крупные свыше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N-ацетилантрани 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ацетил амин бензойная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60,0-11500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Изосафрол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бензодиок сол,5-(1-пропенил)-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Лизергиновая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((8ß)9,10-дидегидро-6-метиллерголин-8-карбоксиловая кислота)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0,005-1,0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3,4-метиленди оксифенил-2-пропанон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1-(бензо[d] [1,3]диоксол-5-ил)пропан-2-он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Норэфедрин (фенилпропаноламин)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(R*, S*)- ą-(1-аминоэтил) бензэнеметанол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Пиперональ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1,3-бензодиок сол-5-карбокс 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[S-(R*,R*)]- ą- [1-(метиламино) этил]-бензене метанол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Сафрол, в том числе в виде сассафрасового масла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5-(2-пропенил)-1,3-бензодиоксол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1-фенил-2-пропанон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фенилацетон, Р-2-Р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эрголин-8-карбоксамид, 9,10-дидегидро-N-(2-гидрокси-1-метилэтил)-6-метил-[8ß(S)]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эрготаман-3-6,18-трион,12-гидрокси -2-метил-5-(фенилметил)-,(5ą)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[R-(R*,S*,)]-ą-[1-(метиламино) этил]- бензенеметанол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уксусной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этановый ангидрид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Антраниловая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2-аминобензойная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60,0-11500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2-пропанон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ацетил; хлорангидрид уксусной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(хлорметил)бензол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Бензилцианид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2-фенилаце тонитрил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метанамин; аминометан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2-бутанон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50,0-5000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Норфентанил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N-(пиперидин-4-ил)-N-фенилпропанамид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KMnO4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H2SO4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Тетрагидрофуран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ТГФ; оксолан; тетраметиленоксид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Тионилхлорид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тионил; хлорангидрид сернистой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азоциклогексан; гексагидропиридин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Фенилуксусная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альфа-толуиловая кислота; 2-фенилуксусная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диэтиловый эфир; этоксиэтан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Эфедра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высушенная невысушенная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200-2000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2000-10000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2500-12500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Метил-3-(1,3-бензодиоксол-5-ил)-2-метилоксиран-2-карбоксилат (ПМК-глицидат)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3-1,3-Бензодиок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сол-5-ил)-2-метилоксиран-2-карбоновая кислота (ПМК-глицидная кислота)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Альфа-ацетилфенилацетонитрил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1-(2-фенилэтил)-4-анилинопипери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 N-фенил-1-(2-енилэтил) пиперидин 4-амин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N-фенетил-4-пиперидинон (1-(2-фенилэтил)пиперидин-4-он) (NPP)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2-бром-1-(4-метилфенил)пропан-1-он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Бромкетон-4;2-бром-4’-метилпропиофенон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2-бром-1-фенилпентан-1-он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1-(1,3-Бензодиоксол-5-ил)пентан-1-он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2-бром-1-фенилгексан-1-он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2-бром-1-фенилпропан-1-он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2-йод-1-(4-метилфенил)пропан-1–он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1-(4-Метилфенил)пентан-1-он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1-(4-Метоксифенил)пентан-1-он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1-(3,4-Диметилфенил)пентан-1-он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1-(4-Фторфенил)пентан-1-он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1-boc-4-AP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трет-бутил 4-(фениламино) пиперидин-1-карбоксилат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N-Фенил-4-пиперидинамин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4-метилпропиофенон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(1-(4-метилфенил)-1-пропанон)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N-метилэфедрин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2-(диметиламино)-1-фенилпропан-1-ол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проп-2-ен-1-илбензол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20,0-3500,0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1-Бензил-3-метил-4-пиперидинон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1-бензил-3-метилпиперидин-4-он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Бромистый этил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1-бром-2-фенилэтан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(2-бромэтил) бензол;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фенэтилбромид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Бутиролактон и его изомеры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дигидрофуран-2(3H)-он;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гамма-бутиролактон;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лактон 4-гидроксибутановой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1,4-бутандиол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бутан-1,4-диол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1-диметиламино-2-пропанол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1-(диметиламино) пропан-2-ол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1-диметиламино-2-хлорпропан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N,N-диметил-2-хлорпропан-1-амин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2,5-диметоксибензальдегид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Метилакрилат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метил-проп-2-еноат;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эфир акриловой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Метилметакрилат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метил-2-метилпроп-2-еноат;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 эфир метакриловой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3-Метил-1-фенэтил-4-пиперидинон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3-метил-1-(2-фенилэтил) пиперидин-4-он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N-(3-Метил-4-пиперидинил) 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3-метил-N-фенилпиперидин-4-амин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N-(3-Метил-4-пиперидинил)пропионанилид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N-(3-метилпиперидин-4-ил)-N-фенилпропанамид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4-метоксибензилметилкетон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1-(4-метоксифенил) пропан-2-он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1-фенил-2-нитропропен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(2-нитропроп-1-ен-1-ил)бензол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Фенэтиламин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2-фенилэтан-1-амин;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2-фенилэтанамин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1-хлор-2-фенилэтан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(2-хлорэтил)бензол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Дифенилацетонитрил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20,0-3500,0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1-(4-метилфенил)-2-пропанон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1-(4-метилфенил) пропан-2-он;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4-метилфенилацетон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1-(4-Метилфенил)-2-нитропропен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1-метил-4-(2-нитропроп-1-ен-1-ил)бензол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1-(1-циклогексен-1-ил)пиперидин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1-(циклогекс-1-ен-1-ил)пиперидин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2-Диметиламино-1-хлорпропан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N,N-диметил-1-хлорпропан-2-амин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Метил-альфа-фенилацетоацетат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метил-3-оксо-2-фенилбутаноат;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метил-2-фенилацетоацетат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Альфа-фенилацетоацетамид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3-оксо-2-фенилбутанамид;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2-фенилацетоацетамид;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APAA (АФАА)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Нитроэтан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Дифенилуксусная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метил-2-фенилацетат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Этилфенилацетат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этил-2-фенилацетат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bookmarkStart w:name="z1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незаконной культивации растений, отнесенных к наркотическим средствам, психотропным веществам и прекурсорам</w:t>
      </w:r>
    </w:p>
    <w:bookmarkEnd w:id="54"/>
    <w:bookmarkStart w:name="z1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IV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растений и их правовая характеристика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размеры по контролю незаконной культивации растений, отнесенных к наркотическим средствам (независимо от фазы развития растений).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размеры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Растения, не произрастающие на территории Казахстана в связи с особенностями климатических условий и запрещенные для культивации на территории Казахстана: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кокаиновый куст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растение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 растение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Культивация вышеуказанных растений опасна не только с точки зрения использования как наркотического средства в незаконном обороте, но и как противоправное действие, создающее в Республике Казахстан новую, опасную, не свойственную для нее проблему незаконной культивации кокаинового куста и ката.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Растения, содержащие наркотические средства, произрастающие на территории Республики Казахстан, но запрещенные для культивации или требующие на то специального разрешения: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 вида мак снотворный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растений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Растения, содержащие прекурсоры, произрастающие на территории Республики Казахстан, но запрещенные для культивации или требующие на то специального разрешения: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 эфедры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 растение </w:t>
            </w:r>
          </w:p>
        </w:tc>
      </w:tr>
    </w:tbl>
    <w:bookmarkStart w:name="z1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размеров наркотических средств, психотропных веществ, их аналогов и прекурсоров, находящихся в незаконном владении, в виде растворов, экстрактов, а также пропитанных этими средствами тампонов, марли, бинтов, растительных частиц, бумаги и других, необходимо провести экстракцию данного вида конкретного средства или вещества с последующим пересчетом сухого остатка на соответствие размера данного вещества или средства, приведенного в Сводной таблице.</w:t>
      </w:r>
    </w:p>
    <w:bookmarkEnd w:id="61"/>
    <w:bookmarkStart w:name="z1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