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8333" w14:textId="21a8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2025 года № 1196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389: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некоммерческое акционерное общество "Национальный центр детской реабилитации";";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республиканское государственное предприятие на праве хозяйственного ведения "Республиканский центр первичной медико-санитарной помощи";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397,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коммунальные государственные предприятия;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"Национальный координационный центр экстренной медицины";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402: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изложить в следующей редакции: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некоммерческое акционерное общество "Национальный центр детской реабилитации";";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республиканское государственное предприятие на праве хозяйственного ведения "Национальный координационный центр экстренной медицины".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