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877a" w14:textId="98f8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 и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2025 года № 1193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национальной экономики Республики Казахстан Дарбаева Асана Кобентаевича;";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транспорта Республики Казахстан Калиакпарова Максата Каиржановича;";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Национальным координатором от Республики Казахстан по Программе Центрально-Азиатского Регионального Экономического Сотрудничества вице-министра национальной экономики Республики Казахстан Дарбаева Асана Кобентаевича.".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