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f64a" w14:textId="cedf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октября 2004 года № 1118 "Вопросы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2025 года № 1187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208)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