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6688" w14:textId="af16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2017 года № 918 "Об определении органа, уполномоченного на выдачу разрешений второй категории, и государственных органов, которые осуществляют согласование выдачи разрешений второй категории в сфере углеводородов"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2025 года № 1183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918 "Об определении органа, уполномоченного на выдачу разрешений второй категории, и государственных органов, которые осуществляют согласование выдачи разрешений второй категории в сфере углеводородов"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cо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1183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918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которые осуществляют согласование выдачи разрешений второй категории в сфере углеводородов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второй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Согласующий государственный орган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создание и размещение морских объектов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регулированию, охране и использованию водных ресурсов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водных ресурсов и ирригации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животного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