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d9f7" w14:textId="658d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Единой программы поддержки малого бизнеса "Іскер аймақ"</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2025 года № 1176</w:t>
      </w:r>
    </w:p>
    <w:p>
      <w:pPr>
        <w:spacing w:after="0"/>
        <w:ind w:left="0"/>
        <w:jc w:val="both"/>
      </w:pPr>
      <w:bookmarkStart w:name="z4" w:id="0"/>
      <w:r>
        <w:rPr>
          <w:rFonts w:ascii="Times New Roman"/>
          <w:b w:val="false"/>
          <w:i w:val="false"/>
          <w:color w:val="000000"/>
          <w:sz w:val="28"/>
        </w:rPr>
        <w:t xml:space="preserve">
      Во исполнение поручения Главы государства о безотлагательном принятии Единой программы поддержки малого бизнеса, озвученного 5 декабря 2025 года на церемонии награждения лауреатов премий "Алтын сапа" и "Парыз", а также победителей конкурса "Лучший товар Казахстана",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и </w:t>
      </w:r>
      <w:r>
        <w:rPr>
          <w:rFonts w:ascii="Times New Roman"/>
          <w:b w:val="false"/>
          <w:i w:val="false"/>
          <w:color w:val="000000"/>
          <w:sz w:val="28"/>
        </w:rPr>
        <w:t>пунктом 5</w:t>
      </w:r>
      <w:r>
        <w:rPr>
          <w:rFonts w:ascii="Times New Roman"/>
          <w:b w:val="false"/>
          <w:i w:val="false"/>
          <w:color w:val="000000"/>
          <w:sz w:val="28"/>
        </w:rPr>
        <w:t xml:space="preserve"> статьи 96 Предпринимательского кодекса Республики Казахстан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субсидирования части ставки вознаграждения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предоставления нефинансовых мер поддержки субъектам малого предпринимательства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предоставления инфраструктурной поддержки субъектам малого предпринимательства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Министерство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2025 года № 1176</w:t>
            </w:r>
          </w:p>
        </w:tc>
      </w:tr>
    </w:tbl>
    <w:bookmarkStart w:name="z13" w:id="7"/>
    <w:p>
      <w:pPr>
        <w:spacing w:after="0"/>
        <w:ind w:left="0"/>
        <w:jc w:val="left"/>
      </w:pPr>
      <w:r>
        <w:rPr>
          <w:rFonts w:ascii="Times New Roman"/>
          <w:b/>
          <w:i w:val="false"/>
          <w:color w:val="000000"/>
        </w:rPr>
        <w:t xml:space="preserve"> Правила субсидирования части ставки вознаграждения</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субсидирования части ставки вознаграждения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порядок предоставления субсидирования по проектам субъектов малого бизнеса.</w:t>
      </w:r>
    </w:p>
    <w:bookmarkEnd w:id="9"/>
    <w:bookmarkStart w:name="z16" w:id="10"/>
    <w:p>
      <w:pPr>
        <w:spacing w:after="0"/>
        <w:ind w:left="0"/>
        <w:jc w:val="both"/>
      </w:pPr>
      <w:r>
        <w:rPr>
          <w:rFonts w:ascii="Times New Roman"/>
          <w:b w:val="false"/>
          <w:i w:val="false"/>
          <w:color w:val="000000"/>
          <w:sz w:val="28"/>
        </w:rPr>
        <w:t>
      2. В рамках настоящих Правил оказывается поддержка в виде субсидирования части ставки вознаграждения по кредитам/лизинговым сделкам/наценкам на товары/арендному платежу.</w:t>
      </w:r>
    </w:p>
    <w:bookmarkEnd w:id="10"/>
    <w:bookmarkStart w:name="z17" w:id="11"/>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банк-платежный агент – уполномоченный банк лизинговой компании, который согласован с финансовым агентством и осуществляет функции по ведению специального счета лизинговой компании, предназначенного для перечисления и списания субсидий по проектам;</w:t>
      </w:r>
    </w:p>
    <w:bookmarkEnd w:id="12"/>
    <w:bookmarkStart w:name="z19" w:id="13"/>
    <w:p>
      <w:pPr>
        <w:spacing w:after="0"/>
        <w:ind w:left="0"/>
        <w:jc w:val="both"/>
      </w:pPr>
      <w:r>
        <w:rPr>
          <w:rFonts w:ascii="Times New Roman"/>
          <w:b w:val="false"/>
          <w:i w:val="false"/>
          <w:color w:val="000000"/>
          <w:sz w:val="28"/>
        </w:rPr>
        <w:t>
      2) центральный уполномоченный орган по исполнению бюджета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исполнения бюджета, ведения бухгалтерского учета, бюджетного учета и бюджетной отчетности по исполнению республиканского бюджета и в пределах своей компетенции – местных бюджетов, внебюджетных фондов;</w:t>
      </w:r>
    </w:p>
    <w:bookmarkEnd w:id="13"/>
    <w:bookmarkStart w:name="z20" w:id="14"/>
    <w:p>
      <w:pPr>
        <w:spacing w:after="0"/>
        <w:ind w:left="0"/>
        <w:jc w:val="both"/>
      </w:pPr>
      <w:r>
        <w:rPr>
          <w:rFonts w:ascii="Times New Roman"/>
          <w:b w:val="false"/>
          <w:i w:val="false"/>
          <w:color w:val="000000"/>
          <w:sz w:val="28"/>
        </w:rPr>
        <w:t>
      3) реализация проекта – совокупность действий и мероприятий, осуществляемых предпринимателем и направленных на достижение целей и условий, определенных решением финансового института, в том числе наличие товара на выходе, оказание услуг, использование предмета лизинга; по проектам, одобренным на приобретение и (или) строительство, и (или) модернизацию, и (или) реконструкцию, и (или) капитальный ремонт основных средств, – наличие акта приемки объекта в эксплуатацию и осуществление заявленной деятельности предпринимателя согласно решению финансового института;</w:t>
      </w:r>
    </w:p>
    <w:bookmarkEnd w:id="14"/>
    <w:bookmarkStart w:name="z21" w:id="15"/>
    <w:p>
      <w:pPr>
        <w:spacing w:after="0"/>
        <w:ind w:left="0"/>
        <w:jc w:val="both"/>
      </w:pPr>
      <w:r>
        <w:rPr>
          <w:rFonts w:ascii="Times New Roman"/>
          <w:b w:val="false"/>
          <w:i w:val="false"/>
          <w:color w:val="000000"/>
          <w:sz w:val="28"/>
        </w:rPr>
        <w:t xml:space="preserve">
      4) предприниматель – субъект малого и микропредпринимательства, определяемый в соответствии с Кодексом и имеющий статус действующего субъекта предпринимательства, в том числе юридические лица, являющиеся сельскохозяйственными кооперативами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сельскохозяйственных кооперативах";</w:t>
      </w:r>
    </w:p>
    <w:bookmarkEnd w:id="15"/>
    <w:bookmarkStart w:name="z22" w:id="16"/>
    <w:p>
      <w:pPr>
        <w:spacing w:after="0"/>
        <w:ind w:left="0"/>
        <w:jc w:val="both"/>
      </w:pPr>
      <w:r>
        <w:rPr>
          <w:rFonts w:ascii="Times New Roman"/>
          <w:b w:val="false"/>
          <w:i w:val="false"/>
          <w:color w:val="000000"/>
          <w:sz w:val="28"/>
        </w:rPr>
        <w:t>
      5) финансовое агентство – акционерное общество "Фонд развития предпринимательства "Даму" (далее – Фонд);</w:t>
      </w:r>
    </w:p>
    <w:bookmarkEnd w:id="16"/>
    <w:bookmarkStart w:name="z23" w:id="17"/>
    <w:p>
      <w:pPr>
        <w:spacing w:after="0"/>
        <w:ind w:left="0"/>
        <w:jc w:val="both"/>
      </w:pPr>
      <w:r>
        <w:rPr>
          <w:rFonts w:ascii="Times New Roman"/>
          <w:b w:val="false"/>
          <w:i w:val="false"/>
          <w:color w:val="000000"/>
          <w:sz w:val="28"/>
        </w:rPr>
        <w:t>
      6) уполномоченный орган финансового агентства – постоянно действующий коллегиальный орган, осуществляющий свою деятельность в пределах полномочий, предоставленных ему уставом финансового агентства, кредитной политикой финансового агентства и закрепленных внутренними документами финансового агентства;</w:t>
      </w:r>
    </w:p>
    <w:bookmarkEnd w:id="17"/>
    <w:bookmarkStart w:name="z24" w:id="18"/>
    <w:p>
      <w:pPr>
        <w:spacing w:after="0"/>
        <w:ind w:left="0"/>
        <w:jc w:val="both"/>
      </w:pPr>
      <w:r>
        <w:rPr>
          <w:rFonts w:ascii="Times New Roman"/>
          <w:b w:val="false"/>
          <w:i w:val="false"/>
          <w:color w:val="000000"/>
          <w:sz w:val="28"/>
        </w:rPr>
        <w:t>
      7) финансовый институт – банк второго уровня/лизинговая компания/исламский банк/исламская лизинговая компания;</w:t>
      </w:r>
    </w:p>
    <w:bookmarkEnd w:id="18"/>
    <w:bookmarkStart w:name="z25" w:id="19"/>
    <w:p>
      <w:pPr>
        <w:spacing w:after="0"/>
        <w:ind w:left="0"/>
        <w:jc w:val="both"/>
      </w:pPr>
      <w:r>
        <w:rPr>
          <w:rFonts w:ascii="Times New Roman"/>
          <w:b w:val="false"/>
          <w:i w:val="false"/>
          <w:color w:val="000000"/>
          <w:sz w:val="28"/>
        </w:rPr>
        <w:t>
      8) целевое использование финансового инструмента – использование предпринимателем кредита, полученного по договору, на цели, соответствующие условиям настоящих Правил (целевое использование финансового инструмента подтверждается соответствующими документами, которые в совокупности подтверждают оплату, получение и использование предпринимателем в полном объеме актива/работ/услуг и (или) достижение других целей в соответствии с условиями настоящих Правил);</w:t>
      </w:r>
    </w:p>
    <w:bookmarkEnd w:id="19"/>
    <w:bookmarkStart w:name="z26" w:id="20"/>
    <w:p>
      <w:pPr>
        <w:spacing w:after="0"/>
        <w:ind w:left="0"/>
        <w:jc w:val="both"/>
      </w:pPr>
      <w:r>
        <w:rPr>
          <w:rFonts w:ascii="Times New Roman"/>
          <w:b w:val="false"/>
          <w:i w:val="false"/>
          <w:color w:val="000000"/>
          <w:sz w:val="28"/>
        </w:rPr>
        <w:t>
      9) уполномоченный орган Фонда – постоянно действующий коллегиальный орган финансового агентства, обладающий правом принимать решения по вопросам, отнесенным к компетенции и полномочиям уполномоченного органа финансового агентства;</w:t>
      </w:r>
    </w:p>
    <w:bookmarkEnd w:id="20"/>
    <w:bookmarkStart w:name="z27" w:id="21"/>
    <w:p>
      <w:pPr>
        <w:spacing w:after="0"/>
        <w:ind w:left="0"/>
        <w:jc w:val="both"/>
      </w:pPr>
      <w:r>
        <w:rPr>
          <w:rFonts w:ascii="Times New Roman"/>
          <w:b w:val="false"/>
          <w:i w:val="false"/>
          <w:color w:val="000000"/>
          <w:sz w:val="28"/>
        </w:rPr>
        <w:t>
      10) региональный координатор – определяемое акимом области (столицы, городов республиканского значения) структурное подразделение местного исполнительного органа в сфере предпринимательства;</w:t>
      </w:r>
    </w:p>
    <w:bookmarkEnd w:id="21"/>
    <w:bookmarkStart w:name="z28" w:id="22"/>
    <w:p>
      <w:pPr>
        <w:spacing w:after="0"/>
        <w:ind w:left="0"/>
        <w:jc w:val="both"/>
      </w:pPr>
      <w:r>
        <w:rPr>
          <w:rFonts w:ascii="Times New Roman"/>
          <w:b w:val="false"/>
          <w:i w:val="false"/>
          <w:color w:val="000000"/>
          <w:sz w:val="28"/>
        </w:rPr>
        <w:t>
      11) субсидии – периодические выплаты на безвозмездной и безвозвратной основе, выплачиваемые финансовым агентством финансовому институту в рамках субсидирования предпринимателей по кредитам/лизинговым сделкам/финансированию (далее – финансовый инструмент) на основании договора банковского займа/договора финансового лизинга/договора финансирования/договора исламского лизинга (далее – договор);</w:t>
      </w:r>
    </w:p>
    <w:bookmarkEnd w:id="22"/>
    <w:bookmarkStart w:name="z29" w:id="23"/>
    <w:p>
      <w:pPr>
        <w:spacing w:after="0"/>
        <w:ind w:left="0"/>
        <w:jc w:val="both"/>
      </w:pPr>
      <w:r>
        <w:rPr>
          <w:rFonts w:ascii="Times New Roman"/>
          <w:b w:val="false"/>
          <w:i w:val="false"/>
          <w:color w:val="000000"/>
          <w:sz w:val="28"/>
        </w:rPr>
        <w:t xml:space="preserve">
      12) уполномоченный орган – уполномоченный орган по предпринимательству согласно </w:t>
      </w:r>
      <w:r>
        <w:rPr>
          <w:rFonts w:ascii="Times New Roman"/>
          <w:b w:val="false"/>
          <w:i w:val="false"/>
          <w:color w:val="000000"/>
          <w:sz w:val="28"/>
        </w:rPr>
        <w:t>пункту 3</w:t>
      </w:r>
      <w:r>
        <w:rPr>
          <w:rFonts w:ascii="Times New Roman"/>
          <w:b w:val="false"/>
          <w:i w:val="false"/>
          <w:color w:val="000000"/>
          <w:sz w:val="28"/>
        </w:rPr>
        <w:t xml:space="preserve"> статьи 85 Кодекса и </w:t>
      </w:r>
      <w:r>
        <w:rPr>
          <w:rFonts w:ascii="Times New Roman"/>
          <w:b w:val="false"/>
          <w:i w:val="false"/>
          <w:color w:val="000000"/>
          <w:sz w:val="28"/>
        </w:rPr>
        <w:t>подпункту 17)</w:t>
      </w:r>
      <w:r>
        <w:rPr>
          <w:rFonts w:ascii="Times New Roman"/>
          <w:b w:val="false"/>
          <w:i w:val="false"/>
          <w:color w:val="000000"/>
          <w:sz w:val="28"/>
        </w:rPr>
        <w:t xml:space="preserve"> пункта 13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w:t>
      </w:r>
    </w:p>
    <w:bookmarkEnd w:id="23"/>
    <w:bookmarkStart w:name="z30" w:id="24"/>
    <w:p>
      <w:pPr>
        <w:spacing w:after="0"/>
        <w:ind w:left="0"/>
        <w:jc w:val="both"/>
      </w:pPr>
      <w:r>
        <w:rPr>
          <w:rFonts w:ascii="Times New Roman"/>
          <w:b w:val="false"/>
          <w:i w:val="false"/>
          <w:color w:val="000000"/>
          <w:sz w:val="28"/>
        </w:rPr>
        <w:t>
      4. Субсидирование осуществляется за счет средств местного и (или) республиканского бюджетов.</w:t>
      </w:r>
    </w:p>
    <w:bookmarkEnd w:id="24"/>
    <w:bookmarkStart w:name="z31" w:id="25"/>
    <w:p>
      <w:pPr>
        <w:spacing w:after="0"/>
        <w:ind w:left="0"/>
        <w:jc w:val="both"/>
      </w:pPr>
      <w:r>
        <w:rPr>
          <w:rFonts w:ascii="Times New Roman"/>
          <w:b w:val="false"/>
          <w:i w:val="false"/>
          <w:color w:val="000000"/>
          <w:sz w:val="28"/>
        </w:rPr>
        <w:t>
      При этом средства республиканского бюджета распределяются следующим образом:</w:t>
      </w:r>
    </w:p>
    <w:bookmarkEnd w:id="25"/>
    <w:bookmarkStart w:name="z32" w:id="26"/>
    <w:p>
      <w:pPr>
        <w:spacing w:after="0"/>
        <w:ind w:left="0"/>
        <w:jc w:val="both"/>
      </w:pPr>
      <w:r>
        <w:rPr>
          <w:rFonts w:ascii="Times New Roman"/>
          <w:b w:val="false"/>
          <w:i w:val="false"/>
          <w:color w:val="000000"/>
          <w:sz w:val="28"/>
        </w:rPr>
        <w:t>
      1) 70 % бюджетных средств направляются на субсидирование проектов, реализуемых во всех регионах Республики Казахстан, за исключением областей, указанных в подпункте 2) настоящего пункта, городов Алматы и Астаны;</w:t>
      </w:r>
    </w:p>
    <w:bookmarkEnd w:id="26"/>
    <w:bookmarkStart w:name="z33" w:id="27"/>
    <w:p>
      <w:pPr>
        <w:spacing w:after="0"/>
        <w:ind w:left="0"/>
        <w:jc w:val="both"/>
      </w:pPr>
      <w:r>
        <w:rPr>
          <w:rFonts w:ascii="Times New Roman"/>
          <w:b w:val="false"/>
          <w:i w:val="false"/>
          <w:color w:val="000000"/>
          <w:sz w:val="28"/>
        </w:rPr>
        <w:t>
      2) 30 % бюджетных средств направляются на субсидирование проектов, реализуемых в областях Абай, Ұлытау, Жетiсу, Северо-Казахстанской и Кызылординской областях, с учетом их социально-экономических особенностей и стратегических задач развития.</w:t>
      </w:r>
    </w:p>
    <w:bookmarkEnd w:id="27"/>
    <w:bookmarkStart w:name="z34" w:id="28"/>
    <w:p>
      <w:pPr>
        <w:spacing w:after="0"/>
        <w:ind w:left="0"/>
        <w:jc w:val="both"/>
      </w:pPr>
      <w:r>
        <w:rPr>
          <w:rFonts w:ascii="Times New Roman"/>
          <w:b w:val="false"/>
          <w:i w:val="false"/>
          <w:color w:val="000000"/>
          <w:sz w:val="28"/>
        </w:rPr>
        <w:t>
      В случае неполного освоения выделенных средств на субсидирование в областях Ұлытау, Абай, Жетісу, Кызылординской и Северо-Казахстанской областях допускается перераспределение неиспользованных средств между указанными областями финансовым агентством по согласованию с уполномоченным органом либо на иные области Республики Казахстан с учетом потребности и готовности к реализации проектов.</w:t>
      </w:r>
    </w:p>
    <w:bookmarkEnd w:id="28"/>
    <w:bookmarkStart w:name="z35" w:id="29"/>
    <w:p>
      <w:pPr>
        <w:spacing w:after="0"/>
        <w:ind w:left="0"/>
        <w:jc w:val="both"/>
      </w:pPr>
      <w:r>
        <w:rPr>
          <w:rFonts w:ascii="Times New Roman"/>
          <w:b w:val="false"/>
          <w:i w:val="false"/>
          <w:color w:val="000000"/>
          <w:sz w:val="28"/>
        </w:rPr>
        <w:t>
      Средства, предусмотренные для субсидирования за счет республиканского бюджета, перечисляются уполномоченным органом в финансовое агентство на основе заключаемого договора на перечисление на специальный счет финансового агентства.</w:t>
      </w:r>
    </w:p>
    <w:bookmarkEnd w:id="29"/>
    <w:bookmarkStart w:name="z36" w:id="30"/>
    <w:p>
      <w:pPr>
        <w:spacing w:after="0"/>
        <w:ind w:left="0"/>
        <w:jc w:val="both"/>
      </w:pPr>
      <w:r>
        <w:rPr>
          <w:rFonts w:ascii="Times New Roman"/>
          <w:b w:val="false"/>
          <w:i w:val="false"/>
          <w:color w:val="000000"/>
          <w:sz w:val="28"/>
        </w:rPr>
        <w:t>
      Средства, предусмотренные для субсидирования за счет местного бюджета, перечисляются региональным координатором на специальный счет финансового агентства на основе заключаемого договора на перечисление средств для субсидирования, утверждаемый уполномоченным органом финансового агентства.</w:t>
      </w:r>
    </w:p>
    <w:bookmarkEnd w:id="30"/>
    <w:bookmarkStart w:name="z37" w:id="31"/>
    <w:p>
      <w:pPr>
        <w:spacing w:after="0"/>
        <w:ind w:left="0"/>
        <w:jc w:val="both"/>
      </w:pPr>
      <w:r>
        <w:rPr>
          <w:rFonts w:ascii="Times New Roman"/>
          <w:b w:val="false"/>
          <w:i w:val="false"/>
          <w:color w:val="000000"/>
          <w:sz w:val="28"/>
        </w:rPr>
        <w:t>
      Финансовый институт открывает финансовому агентству текущий счет для перечисления сумм субсидий.</w:t>
      </w:r>
    </w:p>
    <w:bookmarkEnd w:id="31"/>
    <w:bookmarkStart w:name="z38" w:id="32"/>
    <w:p>
      <w:pPr>
        <w:spacing w:after="0"/>
        <w:ind w:left="0"/>
        <w:jc w:val="both"/>
      </w:pPr>
      <w:r>
        <w:rPr>
          <w:rFonts w:ascii="Times New Roman"/>
          <w:b w:val="false"/>
          <w:i w:val="false"/>
          <w:color w:val="000000"/>
          <w:sz w:val="28"/>
        </w:rPr>
        <w:t>
      Финансовые институты, не имеющие права открытия и ведения банковских счетов юридических лиц, по согласованию с финансовым агентством определяют банк-платежный агент, в котором финансовый институт откроет текущий счет для перечисления субсидий.</w:t>
      </w:r>
    </w:p>
    <w:bookmarkEnd w:id="32"/>
    <w:bookmarkStart w:name="z39" w:id="33"/>
    <w:p>
      <w:pPr>
        <w:spacing w:after="0"/>
        <w:ind w:left="0"/>
        <w:jc w:val="both"/>
      </w:pPr>
      <w:r>
        <w:rPr>
          <w:rFonts w:ascii="Times New Roman"/>
          <w:b w:val="false"/>
          <w:i w:val="false"/>
          <w:color w:val="000000"/>
          <w:sz w:val="28"/>
        </w:rPr>
        <w:t>
      Перераспределение средств осуществляется исключительно в целях обеспечения эффективной реализации настоящих Правил и недопущения неосвоения бюджетных средств.</w:t>
      </w:r>
    </w:p>
    <w:bookmarkEnd w:id="33"/>
    <w:bookmarkStart w:name="z40" w:id="34"/>
    <w:p>
      <w:pPr>
        <w:spacing w:after="0"/>
        <w:ind w:left="0"/>
        <w:jc w:val="both"/>
      </w:pPr>
      <w:r>
        <w:rPr>
          <w:rFonts w:ascii="Times New Roman"/>
          <w:b w:val="false"/>
          <w:i w:val="false"/>
          <w:color w:val="000000"/>
          <w:sz w:val="28"/>
        </w:rPr>
        <w:t>
      При недостаточности средств на субсидирование из республиканского бюджета региональный координатор обеспечивает выделение дополнительных средств для субсидирования за счет средств местного бюджета.</w:t>
      </w:r>
    </w:p>
    <w:bookmarkEnd w:id="34"/>
    <w:bookmarkStart w:name="z41" w:id="35"/>
    <w:p>
      <w:pPr>
        <w:spacing w:after="0"/>
        <w:ind w:left="0"/>
        <w:jc w:val="both"/>
      </w:pPr>
      <w:r>
        <w:rPr>
          <w:rFonts w:ascii="Times New Roman"/>
          <w:b w:val="false"/>
          <w:i w:val="false"/>
          <w:color w:val="000000"/>
          <w:sz w:val="28"/>
        </w:rPr>
        <w:t>
      5. Финансовое агентство для целей формирования общего комплексного годового аналитического отчета эффективности по проектам, получившим субсидирование (далее – отчет), не позднее июля года, следующего за отчетным, направляет результаты отчета уполномоченному органу.</w:t>
      </w:r>
    </w:p>
    <w:bookmarkEnd w:id="35"/>
    <w:bookmarkStart w:name="z42" w:id="36"/>
    <w:p>
      <w:pPr>
        <w:spacing w:after="0"/>
        <w:ind w:left="0"/>
        <w:jc w:val="both"/>
      </w:pPr>
      <w:r>
        <w:rPr>
          <w:rFonts w:ascii="Times New Roman"/>
          <w:b w:val="false"/>
          <w:i w:val="false"/>
          <w:color w:val="000000"/>
          <w:sz w:val="28"/>
        </w:rPr>
        <w:t>
      6. Уполномоченный орган оплачивает предоставление услуг в рамках настоящих Правил за счет средств республиканского бюджета финансовому агентству на основании заключаемого с ним соответствующего договора.</w:t>
      </w:r>
    </w:p>
    <w:bookmarkEnd w:id="36"/>
    <w:bookmarkStart w:name="z43" w:id="37"/>
    <w:p>
      <w:pPr>
        <w:spacing w:after="0"/>
        <w:ind w:left="0"/>
        <w:jc w:val="both"/>
      </w:pPr>
      <w:r>
        <w:rPr>
          <w:rFonts w:ascii="Times New Roman"/>
          <w:b w:val="false"/>
          <w:i w:val="false"/>
          <w:color w:val="000000"/>
          <w:sz w:val="28"/>
        </w:rPr>
        <w:t>
      7. Финансовые инструменты выдаются в национальной валюте (включая цифровое тенге в случае его использования в соответствии с законодательством Республики Казахстан).</w:t>
      </w:r>
    </w:p>
    <w:bookmarkEnd w:id="37"/>
    <w:bookmarkStart w:name="z44" w:id="38"/>
    <w:p>
      <w:pPr>
        <w:spacing w:after="0"/>
        <w:ind w:left="0"/>
        <w:jc w:val="left"/>
      </w:pPr>
      <w:r>
        <w:rPr>
          <w:rFonts w:ascii="Times New Roman"/>
          <w:b/>
          <w:i w:val="false"/>
          <w:color w:val="000000"/>
        </w:rPr>
        <w:t xml:space="preserve"> Глава 2. Порядок субсидирования части ставки вознаграждения</w:t>
      </w:r>
    </w:p>
    <w:bookmarkEnd w:id="38"/>
    <w:bookmarkStart w:name="z45" w:id="39"/>
    <w:p>
      <w:pPr>
        <w:spacing w:after="0"/>
        <w:ind w:left="0"/>
        <w:jc w:val="left"/>
      </w:pPr>
      <w:r>
        <w:rPr>
          <w:rFonts w:ascii="Times New Roman"/>
          <w:b/>
          <w:i w:val="false"/>
          <w:color w:val="000000"/>
        </w:rPr>
        <w:t xml:space="preserve"> Параграф 1. Условия предоставления субсидий</w:t>
      </w:r>
    </w:p>
    <w:bookmarkEnd w:id="39"/>
    <w:bookmarkStart w:name="z46" w:id="40"/>
    <w:p>
      <w:pPr>
        <w:spacing w:after="0"/>
        <w:ind w:left="0"/>
        <w:jc w:val="both"/>
      </w:pPr>
      <w:r>
        <w:rPr>
          <w:rFonts w:ascii="Times New Roman"/>
          <w:b w:val="false"/>
          <w:i w:val="false"/>
          <w:color w:val="000000"/>
          <w:sz w:val="28"/>
        </w:rPr>
        <w:t xml:space="preserve">
      8. Участниками субсидирования являются предприниматели, реализующие и (или) планирующие реализовать собственные проекты по перечню приоритетных видов экономической деятельности согласно приложению к настоящим Правилам, а также в видах экономической деятельности, определенных местными исполнительными органами по методике присвоения рейтингов отраслям экономики, утвержденной внутренними нормативными документами Национальной палаты предпринимателей Республики Казахстан "Атамекен" и по согласованию с уполномоченным органом, при условии соблюдения требований, указанных в </w:t>
      </w:r>
      <w:r>
        <w:rPr>
          <w:rFonts w:ascii="Times New Roman"/>
          <w:b w:val="false"/>
          <w:i w:val="false"/>
          <w:color w:val="000000"/>
          <w:sz w:val="28"/>
        </w:rPr>
        <w:t>пунктах 7</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настоящих Правил.</w:t>
      </w:r>
    </w:p>
    <w:bookmarkEnd w:id="40"/>
    <w:bookmarkStart w:name="z47" w:id="41"/>
    <w:p>
      <w:pPr>
        <w:spacing w:after="0"/>
        <w:ind w:left="0"/>
        <w:jc w:val="both"/>
      </w:pPr>
      <w:r>
        <w:rPr>
          <w:rFonts w:ascii="Times New Roman"/>
          <w:b w:val="false"/>
          <w:i w:val="false"/>
          <w:color w:val="000000"/>
          <w:sz w:val="28"/>
        </w:rPr>
        <w:t>
      Перечень секторов экономики, определенных местными исполнительными органами и согласованных с уполномоченным органом, предоставляется финансовому агентству уполномоченным органом в порядке официального документооборота.</w:t>
      </w:r>
    </w:p>
    <w:bookmarkEnd w:id="41"/>
    <w:bookmarkStart w:name="z48" w:id="42"/>
    <w:p>
      <w:pPr>
        <w:spacing w:after="0"/>
        <w:ind w:left="0"/>
        <w:jc w:val="both"/>
      </w:pPr>
      <w:r>
        <w:rPr>
          <w:rFonts w:ascii="Times New Roman"/>
          <w:b w:val="false"/>
          <w:i w:val="false"/>
          <w:color w:val="000000"/>
          <w:sz w:val="28"/>
        </w:rPr>
        <w:t>
      Проекты, реализуемые в рамках программы "Ауыл аманаты" и проекта "Одно село – один продукт", а также проекты, реализуемые сельскохозяйственными кооперативами, относятся к приоритетным направлениям и подлежат первоочередному (приоритетному) рассмотрению при подаче заявок на получение субсидий.</w:t>
      </w:r>
    </w:p>
    <w:bookmarkEnd w:id="42"/>
    <w:bookmarkStart w:name="z49" w:id="43"/>
    <w:p>
      <w:pPr>
        <w:spacing w:after="0"/>
        <w:ind w:left="0"/>
        <w:jc w:val="both"/>
      </w:pPr>
      <w:r>
        <w:rPr>
          <w:rFonts w:ascii="Times New Roman"/>
          <w:b w:val="false"/>
          <w:i w:val="false"/>
          <w:color w:val="000000"/>
          <w:sz w:val="28"/>
        </w:rPr>
        <w:t>
      Предпринимателям, получившим поддержку в рамках настоящих Правил, допускается предоставление гарантий в рамках гарантийного фонда и получение поддержки в рамках программы "Условия обусловленного лизингового финансирования АО "Фонд развития промышленности" модернизации производственных мощностей предприятий малого и среднего бизнеса в обрабатывающей промышленности", утвержденной решением правления акционерного общества "Фонд развития промышленности" от 29 октября 2025 года.</w:t>
      </w:r>
    </w:p>
    <w:bookmarkEnd w:id="43"/>
    <w:bookmarkStart w:name="z50" w:id="44"/>
    <w:p>
      <w:pPr>
        <w:spacing w:after="0"/>
        <w:ind w:left="0"/>
        <w:jc w:val="both"/>
      </w:pPr>
      <w:r>
        <w:rPr>
          <w:rFonts w:ascii="Times New Roman"/>
          <w:b w:val="false"/>
          <w:i w:val="false"/>
          <w:color w:val="000000"/>
          <w:sz w:val="28"/>
        </w:rPr>
        <w:t>
      9. Субсидирование осуществляется по новым финансовым инструментам, выдаваемым финансовым институтом для реализации новых эффективных проектов, направленных на инвестиции и пополнение оборотных средств.</w:t>
      </w:r>
    </w:p>
    <w:bookmarkEnd w:id="44"/>
    <w:bookmarkStart w:name="z51" w:id="45"/>
    <w:p>
      <w:pPr>
        <w:spacing w:after="0"/>
        <w:ind w:left="0"/>
        <w:jc w:val="both"/>
      </w:pPr>
      <w:r>
        <w:rPr>
          <w:rFonts w:ascii="Times New Roman"/>
          <w:b w:val="false"/>
          <w:i w:val="false"/>
          <w:color w:val="000000"/>
          <w:sz w:val="28"/>
        </w:rPr>
        <w:t>
      Под инвестициями понимаются приобретение и (или) строительство, и (или) модернизация, и (или) реконструкция, и (или) капитальный ремонт основных средств, приобретение биологических и (или) нематериальных/материальных активов (расходы по налогу на добавленную стоимость, включенные в стоимость основных средств/биологических/ материальных/нематериальных активов согласно счетам к оплате, связанные с указанными целями, также относятся к инвестициям).</w:t>
      </w:r>
    </w:p>
    <w:bookmarkEnd w:id="45"/>
    <w:bookmarkStart w:name="z52" w:id="46"/>
    <w:p>
      <w:pPr>
        <w:spacing w:after="0"/>
        <w:ind w:left="0"/>
        <w:jc w:val="both"/>
      </w:pPr>
      <w:r>
        <w:rPr>
          <w:rFonts w:ascii="Times New Roman"/>
          <w:b w:val="false"/>
          <w:i w:val="false"/>
          <w:color w:val="000000"/>
          <w:sz w:val="28"/>
        </w:rPr>
        <w:t>
      Под пополнением оборотных средств понимается использование финансового инструмента предпринимателем, связанное с обеспечением операционной (текущей) деятельности предпринимателя на возобновляемой/невозобновляемой основе и исключающее оплату налоговых обязательств, пенсионных и социальных отчислений, таможенных платежей/сборов/пошлин.</w:t>
      </w:r>
    </w:p>
    <w:bookmarkEnd w:id="46"/>
    <w:bookmarkStart w:name="z53" w:id="47"/>
    <w:p>
      <w:pPr>
        <w:spacing w:after="0"/>
        <w:ind w:left="0"/>
        <w:jc w:val="both"/>
      </w:pPr>
      <w:r>
        <w:rPr>
          <w:rFonts w:ascii="Times New Roman"/>
          <w:b w:val="false"/>
          <w:i w:val="false"/>
          <w:color w:val="000000"/>
          <w:sz w:val="28"/>
        </w:rPr>
        <w:t xml:space="preserve">
      Под новыми эффективными проектами понимаются проекты предпринимателей, соответствующие следующим требованиям: </w:t>
      </w:r>
    </w:p>
    <w:bookmarkEnd w:id="47"/>
    <w:bookmarkStart w:name="z54" w:id="48"/>
    <w:p>
      <w:pPr>
        <w:spacing w:after="0"/>
        <w:ind w:left="0"/>
        <w:jc w:val="both"/>
      </w:pPr>
      <w:r>
        <w:rPr>
          <w:rFonts w:ascii="Times New Roman"/>
          <w:b w:val="false"/>
          <w:i w:val="false"/>
          <w:color w:val="000000"/>
          <w:sz w:val="28"/>
        </w:rPr>
        <w:t>
      на инвестиционные цели:</w:t>
      </w:r>
    </w:p>
    <w:bookmarkEnd w:id="48"/>
    <w:bookmarkStart w:name="z55" w:id="49"/>
    <w:p>
      <w:pPr>
        <w:spacing w:after="0"/>
        <w:ind w:left="0"/>
        <w:jc w:val="both"/>
      </w:pPr>
      <w:r>
        <w:rPr>
          <w:rFonts w:ascii="Times New Roman"/>
          <w:b w:val="false"/>
          <w:i w:val="false"/>
          <w:color w:val="000000"/>
          <w:sz w:val="28"/>
        </w:rPr>
        <w:t>
      создание новых рабочих мест на каждые 100 (сто) миллионов тенге кредита, но не менее одного рабочего места по каждому проекту, по итогам 2 (два) финансовых лет, следующих за годом получения поддержки;</w:t>
      </w:r>
    </w:p>
    <w:bookmarkEnd w:id="49"/>
    <w:bookmarkStart w:name="z56" w:id="50"/>
    <w:p>
      <w:pPr>
        <w:spacing w:after="0"/>
        <w:ind w:left="0"/>
        <w:jc w:val="both"/>
      </w:pPr>
      <w:r>
        <w:rPr>
          <w:rFonts w:ascii="Times New Roman"/>
          <w:b w:val="false"/>
          <w:i w:val="false"/>
          <w:color w:val="000000"/>
          <w:sz w:val="28"/>
        </w:rPr>
        <w:t xml:space="preserve">
      обязательное увеличение дохода не ниже уровня накопленной инфляции по итогам одного финансового года и на ежегодной основе до окончания срока субсидирования; </w:t>
      </w:r>
    </w:p>
    <w:bookmarkEnd w:id="50"/>
    <w:bookmarkStart w:name="z57" w:id="51"/>
    <w:p>
      <w:pPr>
        <w:spacing w:after="0"/>
        <w:ind w:left="0"/>
        <w:jc w:val="both"/>
      </w:pPr>
      <w:r>
        <w:rPr>
          <w:rFonts w:ascii="Times New Roman"/>
          <w:b w:val="false"/>
          <w:i w:val="false"/>
          <w:color w:val="000000"/>
          <w:sz w:val="28"/>
        </w:rPr>
        <w:t>
      на пополнение оборотных средств:</w:t>
      </w:r>
    </w:p>
    <w:bookmarkEnd w:id="51"/>
    <w:bookmarkStart w:name="z58" w:id="52"/>
    <w:p>
      <w:pPr>
        <w:spacing w:after="0"/>
        <w:ind w:left="0"/>
        <w:jc w:val="both"/>
      </w:pPr>
      <w:r>
        <w:rPr>
          <w:rFonts w:ascii="Times New Roman"/>
          <w:b w:val="false"/>
          <w:i w:val="false"/>
          <w:color w:val="000000"/>
          <w:sz w:val="28"/>
        </w:rPr>
        <w:t>
      обязательное увеличение дохода и фонда оплаты труда не ниже уровня накопленной инфляции по итогам одного финансового года и на ежегодной основе до окончания срока субсидирования.</w:t>
      </w:r>
    </w:p>
    <w:bookmarkEnd w:id="52"/>
    <w:bookmarkStart w:name="z59" w:id="53"/>
    <w:p>
      <w:pPr>
        <w:spacing w:after="0"/>
        <w:ind w:left="0"/>
        <w:jc w:val="both"/>
      </w:pPr>
      <w:r>
        <w:rPr>
          <w:rFonts w:ascii="Times New Roman"/>
          <w:b w:val="false"/>
          <w:i w:val="false"/>
          <w:color w:val="000000"/>
          <w:sz w:val="28"/>
        </w:rPr>
        <w:t>
      Для расчета показателей эффективности используются данные Комитета государственных доходов Министерства финансов Республики Казахстан/налоговой декларации и (или) выписка из лицевого счета о состоянии расчетов с бюджетом. При этом отчетной датой при расчете показателей эффективности является начало следующего финансового года вне зависимости от даты начала субсидирования.</w:t>
      </w:r>
    </w:p>
    <w:bookmarkEnd w:id="53"/>
    <w:bookmarkStart w:name="z60" w:id="54"/>
    <w:p>
      <w:pPr>
        <w:spacing w:after="0"/>
        <w:ind w:left="0"/>
        <w:jc w:val="both"/>
      </w:pPr>
      <w:r>
        <w:rPr>
          <w:rFonts w:ascii="Times New Roman"/>
          <w:b w:val="false"/>
          <w:i w:val="false"/>
          <w:color w:val="000000"/>
          <w:sz w:val="28"/>
        </w:rPr>
        <w:t>
      При этом вышеуказанные показатели подтверждаются предпринимателем, который непосредственно получал/получает поддержку в виде субсидирования.</w:t>
      </w:r>
    </w:p>
    <w:bookmarkEnd w:id="54"/>
    <w:bookmarkStart w:name="z61" w:id="55"/>
    <w:p>
      <w:pPr>
        <w:spacing w:after="0"/>
        <w:ind w:left="0"/>
        <w:jc w:val="both"/>
      </w:pPr>
      <w:r>
        <w:rPr>
          <w:rFonts w:ascii="Times New Roman"/>
          <w:b w:val="false"/>
          <w:i w:val="false"/>
          <w:color w:val="000000"/>
          <w:sz w:val="28"/>
        </w:rPr>
        <w:t>
      10. Субсидированию также подлежат новые финансовые инструменты, ранее выданные финансовым институтом, в течение 12 (двенадцать) месяцев до даты направления в финансовое агентство копии договора или графика платежей или данных по договору на автоматизированный сервис финансового агентства.</w:t>
      </w:r>
    </w:p>
    <w:bookmarkEnd w:id="55"/>
    <w:bookmarkStart w:name="z62" w:id="56"/>
    <w:p>
      <w:pPr>
        <w:spacing w:after="0"/>
        <w:ind w:left="0"/>
        <w:jc w:val="both"/>
      </w:pPr>
      <w:r>
        <w:rPr>
          <w:rFonts w:ascii="Times New Roman"/>
          <w:b w:val="false"/>
          <w:i w:val="false"/>
          <w:color w:val="000000"/>
          <w:sz w:val="28"/>
        </w:rPr>
        <w:t>
      11. Сумма финансового инструмента, подлежащая субсидированию, составляет не более 200 (двести) миллионов тенге для одного предпринимателя с учетом всех действующих финансовых инструментов, по которым осуществляется субсидирование, в том числе по аффилированным с ним лицам/компаниям.</w:t>
      </w:r>
    </w:p>
    <w:bookmarkEnd w:id="56"/>
    <w:bookmarkStart w:name="z63" w:id="57"/>
    <w:p>
      <w:pPr>
        <w:spacing w:after="0"/>
        <w:ind w:left="0"/>
        <w:jc w:val="both"/>
      </w:pPr>
      <w:r>
        <w:rPr>
          <w:rFonts w:ascii="Times New Roman"/>
          <w:b w:val="false"/>
          <w:i w:val="false"/>
          <w:color w:val="000000"/>
          <w:sz w:val="28"/>
        </w:rPr>
        <w:t>
      При этом финансовый институт обеспечивает учет всех юридических лиц и индивидуальных предпринимателей, входящих в периметр сделки и отраженных в материалах и решениях уполномоченных органов финансового института.</w:t>
      </w:r>
    </w:p>
    <w:bookmarkEnd w:id="57"/>
    <w:bookmarkStart w:name="z64" w:id="58"/>
    <w:p>
      <w:pPr>
        <w:spacing w:after="0"/>
        <w:ind w:left="0"/>
        <w:jc w:val="both"/>
      </w:pPr>
      <w:r>
        <w:rPr>
          <w:rFonts w:ascii="Times New Roman"/>
          <w:b w:val="false"/>
          <w:i w:val="false"/>
          <w:color w:val="000000"/>
          <w:sz w:val="28"/>
        </w:rPr>
        <w:t>
      Расчет совокупного лимита в 200 (двести) миллионов тенге осуществляется исходя из суммарного объема финансовых инструментов, по которым производится субсидирование в отношении заемщика и аффилированных с ним лиц, определенных финансовым институтом.</w:t>
      </w:r>
    </w:p>
    <w:bookmarkEnd w:id="58"/>
    <w:bookmarkStart w:name="z65" w:id="59"/>
    <w:p>
      <w:pPr>
        <w:spacing w:after="0"/>
        <w:ind w:left="0"/>
        <w:jc w:val="both"/>
      </w:pPr>
      <w:r>
        <w:rPr>
          <w:rFonts w:ascii="Times New Roman"/>
          <w:b w:val="false"/>
          <w:i w:val="false"/>
          <w:color w:val="000000"/>
          <w:sz w:val="28"/>
        </w:rPr>
        <w:t>
      Допускается повторное получение на новые финансовые инструменты в пределах суммы, установленной настоящими Правилами, при частичном/полном досрочном погашении основного долга.</w:t>
      </w:r>
    </w:p>
    <w:bookmarkEnd w:id="59"/>
    <w:bookmarkStart w:name="z66" w:id="60"/>
    <w:p>
      <w:pPr>
        <w:spacing w:after="0"/>
        <w:ind w:left="0"/>
        <w:jc w:val="both"/>
      </w:pPr>
      <w:r>
        <w:rPr>
          <w:rFonts w:ascii="Times New Roman"/>
          <w:b w:val="false"/>
          <w:i w:val="false"/>
          <w:color w:val="000000"/>
          <w:sz w:val="28"/>
        </w:rPr>
        <w:t>
      12. Субсидирование осуществляется по финансовому инструменту с номинальной ставкой, которая состоит из базовой ставки, установленной Национальным Банком Республики Казахстан (далее – НБ РК) и увеличенной на 4 (четыре) процентных пункта.</w:t>
      </w:r>
    </w:p>
    <w:bookmarkEnd w:id="60"/>
    <w:bookmarkStart w:name="z67" w:id="61"/>
    <w:p>
      <w:pPr>
        <w:spacing w:after="0"/>
        <w:ind w:left="0"/>
        <w:jc w:val="both"/>
      </w:pPr>
      <w:r>
        <w:rPr>
          <w:rFonts w:ascii="Times New Roman"/>
          <w:b w:val="false"/>
          <w:i w:val="false"/>
          <w:color w:val="000000"/>
          <w:sz w:val="28"/>
        </w:rPr>
        <w:t>
      Размер субсидирования составляет 40 % от номинальной ставки, разница от номинальной ставки оплачивается предпринимателем, при этом ставка для предпринимателя не менее 12,6 %. В случае уменьшения базовой ставки, установленной НБ РК, ниже 17 % ставка, оплачиваемая предпринимателем, устанавливается в размере 12,6 %, а разница субсидируется финансовым агентством.</w:t>
      </w:r>
    </w:p>
    <w:bookmarkEnd w:id="61"/>
    <w:bookmarkStart w:name="z68" w:id="62"/>
    <w:p>
      <w:pPr>
        <w:spacing w:after="0"/>
        <w:ind w:left="0"/>
        <w:jc w:val="both"/>
      </w:pPr>
      <w:r>
        <w:rPr>
          <w:rFonts w:ascii="Times New Roman"/>
          <w:b w:val="false"/>
          <w:i w:val="false"/>
          <w:color w:val="000000"/>
          <w:sz w:val="28"/>
        </w:rPr>
        <w:t>
      При расчете номинальной ставки учитывается базовая ставка, установленная НБ РК и действующая на момент решения финансового института по проекту предпринимателя.</w:t>
      </w:r>
    </w:p>
    <w:bookmarkEnd w:id="62"/>
    <w:bookmarkStart w:name="z69" w:id="63"/>
    <w:p>
      <w:pPr>
        <w:spacing w:after="0"/>
        <w:ind w:left="0"/>
        <w:jc w:val="both"/>
      </w:pPr>
      <w:r>
        <w:rPr>
          <w:rFonts w:ascii="Times New Roman"/>
          <w:b w:val="false"/>
          <w:i w:val="false"/>
          <w:color w:val="000000"/>
          <w:sz w:val="28"/>
        </w:rPr>
        <w:t>
      13. Срок субсидирования по финансовому инструменту составляет 3 (три) года без права пролонгации срока субсидирования.</w:t>
      </w:r>
    </w:p>
    <w:bookmarkEnd w:id="63"/>
    <w:bookmarkStart w:name="z70" w:id="64"/>
    <w:p>
      <w:pPr>
        <w:spacing w:after="0"/>
        <w:ind w:left="0"/>
        <w:jc w:val="both"/>
      </w:pPr>
      <w:r>
        <w:rPr>
          <w:rFonts w:ascii="Times New Roman"/>
          <w:b w:val="false"/>
          <w:i w:val="false"/>
          <w:color w:val="000000"/>
          <w:sz w:val="28"/>
        </w:rPr>
        <w:t>
      14. Финансовый институт не взимает каких-либо комиссий, сборов и (или) иных платежей (далее – комиссия) по финансовым инструментам, по которым предоставляется субсидирование в рамках настоящих Правил, за исключением:</w:t>
      </w:r>
    </w:p>
    <w:bookmarkEnd w:id="64"/>
    <w:bookmarkStart w:name="z71" w:id="65"/>
    <w:p>
      <w:pPr>
        <w:spacing w:after="0"/>
        <w:ind w:left="0"/>
        <w:jc w:val="both"/>
      </w:pPr>
      <w:r>
        <w:rPr>
          <w:rFonts w:ascii="Times New Roman"/>
          <w:b w:val="false"/>
          <w:i w:val="false"/>
          <w:color w:val="000000"/>
          <w:sz w:val="28"/>
        </w:rPr>
        <w:t>
      1) связанных с изменением условий, инициируемых предпринимателем;</w:t>
      </w:r>
    </w:p>
    <w:bookmarkEnd w:id="65"/>
    <w:bookmarkStart w:name="z72" w:id="66"/>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финансовому инструменту;</w:t>
      </w:r>
    </w:p>
    <w:bookmarkEnd w:id="66"/>
    <w:bookmarkStart w:name="z73" w:id="67"/>
    <w:p>
      <w:pPr>
        <w:spacing w:after="0"/>
        <w:ind w:left="0"/>
        <w:jc w:val="both"/>
      </w:pPr>
      <w:r>
        <w:rPr>
          <w:rFonts w:ascii="Times New Roman"/>
          <w:b w:val="false"/>
          <w:i w:val="false"/>
          <w:color w:val="000000"/>
          <w:sz w:val="28"/>
        </w:rPr>
        <w:t>
      3) связанных с проведением независимой оценки, страхования, регистрацией договора залога и снятием обременения;</w:t>
      </w:r>
    </w:p>
    <w:bookmarkEnd w:id="67"/>
    <w:bookmarkStart w:name="z74" w:id="68"/>
    <w:p>
      <w:pPr>
        <w:spacing w:after="0"/>
        <w:ind w:left="0"/>
        <w:jc w:val="both"/>
      </w:pPr>
      <w:r>
        <w:rPr>
          <w:rFonts w:ascii="Times New Roman"/>
          <w:b w:val="false"/>
          <w:i w:val="false"/>
          <w:color w:val="000000"/>
          <w:sz w:val="28"/>
        </w:rPr>
        <w:t>
      4) платежей по расчетно-кассовому обслуживанию.</w:t>
      </w:r>
    </w:p>
    <w:bookmarkEnd w:id="68"/>
    <w:bookmarkStart w:name="z75" w:id="69"/>
    <w:p>
      <w:pPr>
        <w:spacing w:after="0"/>
        <w:ind w:left="0"/>
        <w:jc w:val="both"/>
      </w:pPr>
      <w:r>
        <w:rPr>
          <w:rFonts w:ascii="Times New Roman"/>
          <w:b w:val="false"/>
          <w:i w:val="false"/>
          <w:color w:val="000000"/>
          <w:sz w:val="28"/>
        </w:rPr>
        <w:t>
      В случае субсидирования финансового инструмента, ранее выданного в течение 12 (двенадцать) месяцев до даты направления в финансовое агентство копии договора, по которому финансовый институт до начала субсидирования удержал комиссии, не предусмотренные в настоящем пункте настоящих Правил, финансовый институт возмещает предпринимателю удержанные комиссии в течение 3 (три) месяцев с даты начала субсидирования.</w:t>
      </w:r>
    </w:p>
    <w:bookmarkEnd w:id="69"/>
    <w:bookmarkStart w:name="z76" w:id="70"/>
    <w:p>
      <w:pPr>
        <w:spacing w:after="0"/>
        <w:ind w:left="0"/>
        <w:jc w:val="both"/>
      </w:pPr>
      <w:r>
        <w:rPr>
          <w:rFonts w:ascii="Times New Roman"/>
          <w:b w:val="false"/>
          <w:i w:val="false"/>
          <w:color w:val="000000"/>
          <w:sz w:val="28"/>
        </w:rPr>
        <w:t>
      15. Срок реализации инвестиционных проектов, по которым осуществляется субсидирование, не может превышать 24 (двадцать четыре) месяца с даты начала субсидирования. Допускается предоставление дополнительного срока не более чем на 1 (один) финансовый год после истечения срока, установленного настоящими Правилами, в случаях:</w:t>
      </w:r>
    </w:p>
    <w:bookmarkEnd w:id="70"/>
    <w:bookmarkStart w:name="z77" w:id="71"/>
    <w:p>
      <w:pPr>
        <w:spacing w:after="0"/>
        <w:ind w:left="0"/>
        <w:jc w:val="both"/>
      </w:pPr>
      <w:r>
        <w:rPr>
          <w:rFonts w:ascii="Times New Roman"/>
          <w:b w:val="false"/>
          <w:i w:val="false"/>
          <w:color w:val="000000"/>
          <w:sz w:val="28"/>
        </w:rPr>
        <w:t>
      1) обстоятельств форс-мажора, таких как природные катастрофы, войны, эпидемии, влияющие на выполнение проекта;</w:t>
      </w:r>
    </w:p>
    <w:bookmarkEnd w:id="71"/>
    <w:bookmarkStart w:name="z78" w:id="72"/>
    <w:p>
      <w:pPr>
        <w:spacing w:after="0"/>
        <w:ind w:left="0"/>
        <w:jc w:val="both"/>
      </w:pPr>
      <w:r>
        <w:rPr>
          <w:rFonts w:ascii="Times New Roman"/>
          <w:b w:val="false"/>
          <w:i w:val="false"/>
          <w:color w:val="000000"/>
          <w:sz w:val="28"/>
        </w:rPr>
        <w:t>
      2) значительных изменений в законодательстве, которые не могли быть предсказаны на момент начала реализации проекта и которые требуют дополнительного времени для адаптации;</w:t>
      </w:r>
    </w:p>
    <w:bookmarkEnd w:id="72"/>
    <w:bookmarkStart w:name="z79" w:id="73"/>
    <w:p>
      <w:pPr>
        <w:spacing w:after="0"/>
        <w:ind w:left="0"/>
        <w:jc w:val="both"/>
      </w:pPr>
      <w:r>
        <w:rPr>
          <w:rFonts w:ascii="Times New Roman"/>
          <w:b w:val="false"/>
          <w:i w:val="false"/>
          <w:color w:val="000000"/>
          <w:sz w:val="28"/>
        </w:rPr>
        <w:t>
      3) непредвиденных обстоятельств, связанных с техническими, экономическими или производственными сложностями, которые возникли в процессе реализации проекта, при условии, что они не были результатом небрежности или халатности со стороны предпринимателя, получающего субсидии.</w:t>
      </w:r>
    </w:p>
    <w:bookmarkEnd w:id="73"/>
    <w:bookmarkStart w:name="z80" w:id="74"/>
    <w:p>
      <w:pPr>
        <w:spacing w:after="0"/>
        <w:ind w:left="0"/>
        <w:jc w:val="left"/>
      </w:pPr>
      <w:r>
        <w:rPr>
          <w:rFonts w:ascii="Times New Roman"/>
          <w:b/>
          <w:i w:val="false"/>
          <w:color w:val="000000"/>
        </w:rPr>
        <w:t xml:space="preserve"> Параграф 2. Определение лимита на финансовый институт</w:t>
      </w:r>
    </w:p>
    <w:bookmarkEnd w:id="74"/>
    <w:bookmarkStart w:name="z81" w:id="75"/>
    <w:p>
      <w:pPr>
        <w:spacing w:after="0"/>
        <w:ind w:left="0"/>
        <w:jc w:val="both"/>
      </w:pPr>
      <w:r>
        <w:rPr>
          <w:rFonts w:ascii="Times New Roman"/>
          <w:b w:val="false"/>
          <w:i w:val="false"/>
          <w:color w:val="000000"/>
          <w:sz w:val="28"/>
        </w:rPr>
        <w:t>
      16. Лимиты на финансовые институты утверждаются уполномоченным органом Фонда ежегодно. При этом допускается пересмотр лимитов на финансовые институты в течение года уполномоченным органом Фонда.</w:t>
      </w:r>
    </w:p>
    <w:bookmarkEnd w:id="75"/>
    <w:bookmarkStart w:name="z82" w:id="76"/>
    <w:p>
      <w:pPr>
        <w:spacing w:after="0"/>
        <w:ind w:left="0"/>
        <w:jc w:val="both"/>
      </w:pPr>
      <w:r>
        <w:rPr>
          <w:rFonts w:ascii="Times New Roman"/>
          <w:b w:val="false"/>
          <w:i w:val="false"/>
          <w:color w:val="000000"/>
          <w:sz w:val="28"/>
        </w:rPr>
        <w:t>
      17. Для участия в распределении лимита финансовый институт соответствует следующим требованиям:</w:t>
      </w:r>
    </w:p>
    <w:bookmarkEnd w:id="76"/>
    <w:bookmarkStart w:name="z83" w:id="77"/>
    <w:p>
      <w:pPr>
        <w:spacing w:after="0"/>
        <w:ind w:left="0"/>
        <w:jc w:val="both"/>
      </w:pPr>
      <w:r>
        <w:rPr>
          <w:rFonts w:ascii="Times New Roman"/>
          <w:b w:val="false"/>
          <w:i w:val="false"/>
          <w:color w:val="000000"/>
          <w:sz w:val="28"/>
        </w:rPr>
        <w:t>
      1) выполнение пруденциальных и иных нормативов НБ РК;</w:t>
      </w:r>
    </w:p>
    <w:bookmarkEnd w:id="77"/>
    <w:bookmarkStart w:name="z84" w:id="78"/>
    <w:p>
      <w:pPr>
        <w:spacing w:after="0"/>
        <w:ind w:left="0"/>
        <w:jc w:val="both"/>
      </w:pPr>
      <w:r>
        <w:rPr>
          <w:rFonts w:ascii="Times New Roman"/>
          <w:b w:val="false"/>
          <w:i w:val="false"/>
          <w:color w:val="000000"/>
          <w:sz w:val="28"/>
        </w:rPr>
        <w:t>
      2) соответствие внутренним документам, утверждаемым органом управления финансового агентства.</w:t>
      </w:r>
    </w:p>
    <w:bookmarkEnd w:id="78"/>
    <w:bookmarkStart w:name="z85" w:id="79"/>
    <w:p>
      <w:pPr>
        <w:spacing w:after="0"/>
        <w:ind w:left="0"/>
        <w:jc w:val="both"/>
      </w:pPr>
      <w:r>
        <w:rPr>
          <w:rFonts w:ascii="Times New Roman"/>
          <w:b w:val="false"/>
          <w:i w:val="false"/>
          <w:color w:val="000000"/>
          <w:sz w:val="28"/>
        </w:rPr>
        <w:t>
      18. Минимальные требования к участникам-лизинговым компаниям, в частности:</w:t>
      </w:r>
    </w:p>
    <w:bookmarkEnd w:id="79"/>
    <w:bookmarkStart w:name="z86" w:id="80"/>
    <w:p>
      <w:pPr>
        <w:spacing w:after="0"/>
        <w:ind w:left="0"/>
        <w:jc w:val="both"/>
      </w:pPr>
      <w:r>
        <w:rPr>
          <w:rFonts w:ascii="Times New Roman"/>
          <w:b w:val="false"/>
          <w:i w:val="false"/>
          <w:color w:val="000000"/>
          <w:sz w:val="28"/>
        </w:rPr>
        <w:t>
      1) собственный капитал лизинговой компании не ниже 1 (один) миллиарда тенге по состоянию на дату последнего отчетного периода, подтвержденного финансовой отчетностью;</w:t>
      </w:r>
    </w:p>
    <w:bookmarkEnd w:id="80"/>
    <w:bookmarkStart w:name="z87" w:id="81"/>
    <w:p>
      <w:pPr>
        <w:spacing w:after="0"/>
        <w:ind w:left="0"/>
        <w:jc w:val="both"/>
      </w:pPr>
      <w:r>
        <w:rPr>
          <w:rFonts w:ascii="Times New Roman"/>
          <w:b w:val="false"/>
          <w:i w:val="false"/>
          <w:color w:val="000000"/>
          <w:sz w:val="28"/>
        </w:rPr>
        <w:t>
      2) осуществление основной деятельности не менее 1 (один) года, предшествующего подаче заявки.</w:t>
      </w:r>
    </w:p>
    <w:bookmarkEnd w:id="81"/>
    <w:bookmarkStart w:name="z88" w:id="82"/>
    <w:p>
      <w:pPr>
        <w:spacing w:after="0"/>
        <w:ind w:left="0"/>
        <w:jc w:val="both"/>
      </w:pPr>
      <w:r>
        <w:rPr>
          <w:rFonts w:ascii="Times New Roman"/>
          <w:b w:val="false"/>
          <w:i w:val="false"/>
          <w:color w:val="000000"/>
          <w:sz w:val="28"/>
        </w:rPr>
        <w:t>
      19. После определения лимита между финансовым институтом и финансовым агентством заключается соглашение о субсидировании, в котором указываются:</w:t>
      </w:r>
    </w:p>
    <w:bookmarkEnd w:id="82"/>
    <w:bookmarkStart w:name="z89" w:id="83"/>
    <w:p>
      <w:pPr>
        <w:spacing w:after="0"/>
        <w:ind w:left="0"/>
        <w:jc w:val="both"/>
      </w:pPr>
      <w:r>
        <w:rPr>
          <w:rFonts w:ascii="Times New Roman"/>
          <w:b w:val="false"/>
          <w:i w:val="false"/>
          <w:color w:val="000000"/>
          <w:sz w:val="28"/>
        </w:rPr>
        <w:t>
      1) сроки освоения лимитов;</w:t>
      </w:r>
    </w:p>
    <w:bookmarkEnd w:id="83"/>
    <w:bookmarkStart w:name="z90" w:id="84"/>
    <w:p>
      <w:pPr>
        <w:spacing w:after="0"/>
        <w:ind w:left="0"/>
        <w:jc w:val="both"/>
      </w:pPr>
      <w:r>
        <w:rPr>
          <w:rFonts w:ascii="Times New Roman"/>
          <w:b w:val="false"/>
          <w:i w:val="false"/>
          <w:color w:val="000000"/>
          <w:sz w:val="28"/>
        </w:rPr>
        <w:t>
      2) порядок оплаты субсидирования;</w:t>
      </w:r>
    </w:p>
    <w:bookmarkEnd w:id="84"/>
    <w:bookmarkStart w:name="z91" w:id="85"/>
    <w:p>
      <w:pPr>
        <w:spacing w:after="0"/>
        <w:ind w:left="0"/>
        <w:jc w:val="both"/>
      </w:pPr>
      <w:r>
        <w:rPr>
          <w:rFonts w:ascii="Times New Roman"/>
          <w:b w:val="false"/>
          <w:i w:val="false"/>
          <w:color w:val="000000"/>
          <w:sz w:val="28"/>
        </w:rPr>
        <w:t>
      3) осуществление мониторинга реализации проектов;</w:t>
      </w:r>
    </w:p>
    <w:bookmarkEnd w:id="85"/>
    <w:bookmarkStart w:name="z92" w:id="86"/>
    <w:p>
      <w:pPr>
        <w:spacing w:after="0"/>
        <w:ind w:left="0"/>
        <w:jc w:val="both"/>
      </w:pPr>
      <w:r>
        <w:rPr>
          <w:rFonts w:ascii="Times New Roman"/>
          <w:b w:val="false"/>
          <w:i w:val="false"/>
          <w:color w:val="000000"/>
          <w:sz w:val="28"/>
        </w:rPr>
        <w:t>
      4) условия перераспределения высвободившихся лимитов между проектами, по которым прекращено субсидирование (нецелевое использование средств/несоответствие проекта и (или) предпринимателя условиям настоящих Правил).</w:t>
      </w:r>
    </w:p>
    <w:bookmarkEnd w:id="86"/>
    <w:bookmarkStart w:name="z93" w:id="87"/>
    <w:p>
      <w:pPr>
        <w:spacing w:after="0"/>
        <w:ind w:left="0"/>
        <w:jc w:val="both"/>
      </w:pPr>
      <w:r>
        <w:rPr>
          <w:rFonts w:ascii="Times New Roman"/>
          <w:b w:val="false"/>
          <w:i w:val="false"/>
          <w:color w:val="000000"/>
          <w:sz w:val="28"/>
        </w:rPr>
        <w:t>
      Прочие условия определяются по соглашению о субсидировании сторон и оформляются в письменной форме.</w:t>
      </w:r>
    </w:p>
    <w:bookmarkEnd w:id="87"/>
    <w:bookmarkStart w:name="z94" w:id="88"/>
    <w:p>
      <w:pPr>
        <w:spacing w:after="0"/>
        <w:ind w:left="0"/>
        <w:jc w:val="both"/>
      </w:pPr>
      <w:r>
        <w:rPr>
          <w:rFonts w:ascii="Times New Roman"/>
          <w:b w:val="false"/>
          <w:i w:val="false"/>
          <w:color w:val="000000"/>
          <w:sz w:val="28"/>
        </w:rPr>
        <w:t>
      20. В случае отсутствия средств местного/республиканского бюджета для субсидирования договор по финансовому инструменту от финансового института не принимается.</w:t>
      </w:r>
    </w:p>
    <w:bookmarkEnd w:id="88"/>
    <w:bookmarkStart w:name="z95" w:id="89"/>
    <w:p>
      <w:pPr>
        <w:spacing w:after="0"/>
        <w:ind w:left="0"/>
        <w:jc w:val="left"/>
      </w:pPr>
      <w:r>
        <w:rPr>
          <w:rFonts w:ascii="Times New Roman"/>
          <w:b/>
          <w:i w:val="false"/>
          <w:color w:val="000000"/>
        </w:rPr>
        <w:t xml:space="preserve"> Параграф 3. Порядок предоставления субсидирования</w:t>
      </w:r>
    </w:p>
    <w:bookmarkEnd w:id="89"/>
    <w:bookmarkStart w:name="z96" w:id="90"/>
    <w:p>
      <w:pPr>
        <w:spacing w:after="0"/>
        <w:ind w:left="0"/>
        <w:jc w:val="both"/>
      </w:pPr>
      <w:r>
        <w:rPr>
          <w:rFonts w:ascii="Times New Roman"/>
          <w:b w:val="false"/>
          <w:i w:val="false"/>
          <w:color w:val="000000"/>
          <w:sz w:val="28"/>
        </w:rPr>
        <w:t>
      21. Предприниматель обращается в финансовый институт с заявкой на предоставление финансового инструмента.</w:t>
      </w:r>
    </w:p>
    <w:bookmarkEnd w:id="90"/>
    <w:bookmarkStart w:name="z97" w:id="91"/>
    <w:p>
      <w:pPr>
        <w:spacing w:after="0"/>
        <w:ind w:left="0"/>
        <w:jc w:val="both"/>
      </w:pPr>
      <w:r>
        <w:rPr>
          <w:rFonts w:ascii="Times New Roman"/>
          <w:b w:val="false"/>
          <w:i w:val="false"/>
          <w:color w:val="000000"/>
          <w:sz w:val="28"/>
        </w:rPr>
        <w:t xml:space="preserve">
      22. Финансовый институт проводит комплексную оценку/экспертизу финансово-экономической эффективности проекта. </w:t>
      </w:r>
    </w:p>
    <w:bookmarkEnd w:id="91"/>
    <w:bookmarkStart w:name="z98" w:id="92"/>
    <w:p>
      <w:pPr>
        <w:spacing w:after="0"/>
        <w:ind w:left="0"/>
        <w:jc w:val="both"/>
      </w:pPr>
      <w:r>
        <w:rPr>
          <w:rFonts w:ascii="Times New Roman"/>
          <w:b w:val="false"/>
          <w:i w:val="false"/>
          <w:color w:val="000000"/>
          <w:sz w:val="28"/>
        </w:rPr>
        <w:t xml:space="preserve">
      По завершении указанной оценки/экспертизы финансовый институт направляет в филиалы финансового агентства чек-лист по заявке предпринимателя по форме, утвержденной уполномоченным органом Фонда, для согласования. </w:t>
      </w:r>
    </w:p>
    <w:bookmarkEnd w:id="92"/>
    <w:bookmarkStart w:name="z99" w:id="93"/>
    <w:p>
      <w:pPr>
        <w:spacing w:after="0"/>
        <w:ind w:left="0"/>
        <w:jc w:val="both"/>
      </w:pPr>
      <w:r>
        <w:rPr>
          <w:rFonts w:ascii="Times New Roman"/>
          <w:b w:val="false"/>
          <w:i w:val="false"/>
          <w:color w:val="000000"/>
          <w:sz w:val="28"/>
        </w:rPr>
        <w:t>
      Финансовое агентство в течение 2 (два) рабочих дней осуществляет согласование заявки предпринимателя на основании представленного чек-листа.</w:t>
      </w:r>
    </w:p>
    <w:bookmarkEnd w:id="93"/>
    <w:bookmarkStart w:name="z100" w:id="94"/>
    <w:p>
      <w:pPr>
        <w:spacing w:after="0"/>
        <w:ind w:left="0"/>
        <w:jc w:val="both"/>
      </w:pPr>
      <w:r>
        <w:rPr>
          <w:rFonts w:ascii="Times New Roman"/>
          <w:b w:val="false"/>
          <w:i w:val="false"/>
          <w:color w:val="000000"/>
          <w:sz w:val="28"/>
        </w:rPr>
        <w:t>
      23. В случае выявления филиалом финансового агентства несоответствия сведений, указанных в чек-листе, условиям настоящих Правил финансовое агентство в течение 2 (два) рабочих дней с даты получения чек-листа направляет мотивированный отказ для устранения замечаний либо отказ предпринимателю в предоставлении субсидирования финансовому институту.</w:t>
      </w:r>
    </w:p>
    <w:bookmarkEnd w:id="94"/>
    <w:bookmarkStart w:name="z101" w:id="95"/>
    <w:p>
      <w:pPr>
        <w:spacing w:after="0"/>
        <w:ind w:left="0"/>
        <w:jc w:val="both"/>
      </w:pPr>
      <w:r>
        <w:rPr>
          <w:rFonts w:ascii="Times New Roman"/>
          <w:b w:val="false"/>
          <w:i w:val="false"/>
          <w:color w:val="000000"/>
          <w:sz w:val="28"/>
        </w:rPr>
        <w:t>
      24. Финансовый институт по действующему финансовому инструменту до момента субсидирования списывает штрафы и пени за неисполнение предпринимателем обязательств по своевременному погашению основного долга и вознаграждения, предусмотренного договором.</w:t>
      </w:r>
    </w:p>
    <w:bookmarkEnd w:id="95"/>
    <w:bookmarkStart w:name="z102" w:id="96"/>
    <w:p>
      <w:pPr>
        <w:spacing w:after="0"/>
        <w:ind w:left="0"/>
        <w:jc w:val="both"/>
      </w:pPr>
      <w:r>
        <w:rPr>
          <w:rFonts w:ascii="Times New Roman"/>
          <w:b w:val="false"/>
          <w:i w:val="false"/>
          <w:color w:val="000000"/>
          <w:sz w:val="28"/>
        </w:rPr>
        <w:t>
      25. В случае принятия финансовым институтом положительного решения о предоставлении финансового инструмента, а также после получения согласования финансового агентства в письменном виде и после заключения договора в рамках субсидирования финансовый институт предоставляет финансовому агентству:</w:t>
      </w:r>
    </w:p>
    <w:bookmarkEnd w:id="96"/>
    <w:bookmarkStart w:name="z103" w:id="97"/>
    <w:p>
      <w:pPr>
        <w:spacing w:after="0"/>
        <w:ind w:left="0"/>
        <w:jc w:val="both"/>
      </w:pPr>
      <w:r>
        <w:rPr>
          <w:rFonts w:ascii="Times New Roman"/>
          <w:b w:val="false"/>
          <w:i w:val="false"/>
          <w:color w:val="000000"/>
          <w:sz w:val="28"/>
        </w:rPr>
        <w:t>
      1) копию договора или графика платежей либо данные по договору на автоматизированный сервис финансового агентства. При этом начало срока субсидирования в предоставляемых документах устанавливается не более чем за 30 (тридцать) календарных дней до даты направления финансовому агентству;</w:t>
      </w:r>
    </w:p>
    <w:bookmarkEnd w:id="97"/>
    <w:bookmarkStart w:name="z104" w:id="98"/>
    <w:p>
      <w:pPr>
        <w:spacing w:after="0"/>
        <w:ind w:left="0"/>
        <w:jc w:val="both"/>
      </w:pPr>
      <w:r>
        <w:rPr>
          <w:rFonts w:ascii="Times New Roman"/>
          <w:b w:val="false"/>
          <w:i w:val="false"/>
          <w:color w:val="000000"/>
          <w:sz w:val="28"/>
        </w:rPr>
        <w:t>
      2) письмо-уведомление по форме, утвержденной уполномоченным органом Фонда (в случае передачи данных на автоматизированный сервис финансового агентства письмо-уведомление не требуется);</w:t>
      </w:r>
    </w:p>
    <w:bookmarkEnd w:id="98"/>
    <w:bookmarkStart w:name="z105" w:id="99"/>
    <w:p>
      <w:pPr>
        <w:spacing w:after="0"/>
        <w:ind w:left="0"/>
        <w:jc w:val="both"/>
      </w:pPr>
      <w:r>
        <w:rPr>
          <w:rFonts w:ascii="Times New Roman"/>
          <w:b w:val="false"/>
          <w:i w:val="false"/>
          <w:color w:val="000000"/>
          <w:sz w:val="28"/>
        </w:rPr>
        <w:t>
      3) чек-лист по заявке предпринимателя по форме, утвержденной уполномоченным органом Фонда.</w:t>
      </w:r>
    </w:p>
    <w:bookmarkEnd w:id="99"/>
    <w:bookmarkStart w:name="z106" w:id="100"/>
    <w:p>
      <w:pPr>
        <w:spacing w:after="0"/>
        <w:ind w:left="0"/>
        <w:jc w:val="both"/>
      </w:pPr>
      <w:r>
        <w:rPr>
          <w:rFonts w:ascii="Times New Roman"/>
          <w:b w:val="false"/>
          <w:i w:val="false"/>
          <w:color w:val="000000"/>
          <w:sz w:val="28"/>
        </w:rPr>
        <w:t>
      26. При подписании договора предприниматель принимает на себя обязательство по целевому использованию финансового инструмента и (или) на соответствие проекта условиям настоящих Правил. При неисполнении данных обязательств предпринимателем субсидирование прекращается, предприниматель возмещает финансовому агентству сумму оплаченных субсидий.</w:t>
      </w:r>
    </w:p>
    <w:bookmarkEnd w:id="100"/>
    <w:bookmarkStart w:name="z107" w:id="101"/>
    <w:p>
      <w:pPr>
        <w:spacing w:after="0"/>
        <w:ind w:left="0"/>
        <w:jc w:val="both"/>
      </w:pPr>
      <w:r>
        <w:rPr>
          <w:rFonts w:ascii="Times New Roman"/>
          <w:b w:val="false"/>
          <w:i w:val="false"/>
          <w:color w:val="000000"/>
          <w:sz w:val="28"/>
        </w:rPr>
        <w:t>
      27. По мере подписания договора финансовый институт предоставляет финансовому агентству пакет документов для осуществления выплат с учетом пункта 25 настоящих Правил.</w:t>
      </w:r>
    </w:p>
    <w:bookmarkEnd w:id="101"/>
    <w:bookmarkStart w:name="z108" w:id="102"/>
    <w:p>
      <w:pPr>
        <w:spacing w:after="0"/>
        <w:ind w:left="0"/>
        <w:jc w:val="both"/>
      </w:pPr>
      <w:r>
        <w:rPr>
          <w:rFonts w:ascii="Times New Roman"/>
          <w:b w:val="false"/>
          <w:i w:val="false"/>
          <w:color w:val="000000"/>
          <w:sz w:val="28"/>
        </w:rPr>
        <w:t>
      28. Субсидии по проектам выплачиваются при наличии средств от соответствующего регионального координатора/уполномоченного органа.</w:t>
      </w:r>
    </w:p>
    <w:bookmarkEnd w:id="102"/>
    <w:bookmarkStart w:name="z109" w:id="103"/>
    <w:p>
      <w:pPr>
        <w:spacing w:after="0"/>
        <w:ind w:left="0"/>
        <w:jc w:val="both"/>
      </w:pPr>
      <w:r>
        <w:rPr>
          <w:rFonts w:ascii="Times New Roman"/>
          <w:b w:val="false"/>
          <w:i w:val="false"/>
          <w:color w:val="000000"/>
          <w:sz w:val="28"/>
        </w:rPr>
        <w:t>
      В случае отсутствия средств на субсидирование в бюджете предприниматель производит выплату субсидируемой и несубсидируемой частей. При поступлении бюджетных средств финансовое агентство возмещает предпринимателю субсидируемую часть согласно графику платежей.</w:t>
      </w:r>
    </w:p>
    <w:bookmarkEnd w:id="103"/>
    <w:bookmarkStart w:name="z110" w:id="104"/>
    <w:p>
      <w:pPr>
        <w:spacing w:after="0"/>
        <w:ind w:left="0"/>
        <w:jc w:val="both"/>
      </w:pPr>
      <w:r>
        <w:rPr>
          <w:rFonts w:ascii="Times New Roman"/>
          <w:b w:val="false"/>
          <w:i w:val="false"/>
          <w:color w:val="000000"/>
          <w:sz w:val="28"/>
        </w:rPr>
        <w:t>
      29. Перечисление средств, предусмотренных для субсидирования, осуществляется финансовым агентством на текущий счет финансового института/банка-платежного агента ежемесячно авансовыми платежами (однократно/несколько раз в месяц) с учетом графика платежей к договору, предоставленного финансовым институтом, с учетом возмещения субсидий за предыдущие периоды.</w:t>
      </w:r>
    </w:p>
    <w:bookmarkEnd w:id="104"/>
    <w:bookmarkStart w:name="z111" w:id="105"/>
    <w:p>
      <w:pPr>
        <w:spacing w:after="0"/>
        <w:ind w:left="0"/>
        <w:jc w:val="both"/>
      </w:pPr>
      <w:r>
        <w:rPr>
          <w:rFonts w:ascii="Times New Roman"/>
          <w:b w:val="false"/>
          <w:i w:val="false"/>
          <w:color w:val="000000"/>
          <w:sz w:val="28"/>
        </w:rPr>
        <w:t>
      Финансовый институт самостоятельно рассчитывает причитающуюся сумму субсидий к получению с учетом норм настоящих Правил. Проверка указанных расчетов финансовым агентством не осуществляется.</w:t>
      </w:r>
    </w:p>
    <w:bookmarkEnd w:id="105"/>
    <w:bookmarkStart w:name="z112" w:id="106"/>
    <w:p>
      <w:pPr>
        <w:spacing w:after="0"/>
        <w:ind w:left="0"/>
        <w:jc w:val="both"/>
      </w:pPr>
      <w:r>
        <w:rPr>
          <w:rFonts w:ascii="Times New Roman"/>
          <w:b w:val="false"/>
          <w:i w:val="false"/>
          <w:color w:val="000000"/>
          <w:sz w:val="28"/>
        </w:rPr>
        <w:t>
      При перечислении средств, предусмотренных для субсидирования, финансовое агентство одновременно уведомляет финансовый институт путем направления копии документа о перечислении средств по электронной почте. В уведомлении указываются наименование финансового института, регион, наименование предпринимателя, сумма субсидий и период, за который осуществлена выплата.</w:t>
      </w:r>
    </w:p>
    <w:bookmarkEnd w:id="106"/>
    <w:bookmarkStart w:name="z113" w:id="107"/>
    <w:p>
      <w:pPr>
        <w:spacing w:after="0"/>
        <w:ind w:left="0"/>
        <w:jc w:val="both"/>
      </w:pPr>
      <w:r>
        <w:rPr>
          <w:rFonts w:ascii="Times New Roman"/>
          <w:b w:val="false"/>
          <w:i w:val="false"/>
          <w:color w:val="000000"/>
          <w:sz w:val="28"/>
        </w:rPr>
        <w:t>
      30. Перечисление средств, предусмотренных для субсидирования, по проектам предпринимателей при снижении кредитного рейтинга и иных признаков ухудшения финансового состояния финансового института/банка-платежного агента (наступление одного или нескольких случаев) осуществляется в том числе при:</w:t>
      </w:r>
    </w:p>
    <w:bookmarkEnd w:id="107"/>
    <w:bookmarkStart w:name="z114" w:id="108"/>
    <w:p>
      <w:pPr>
        <w:spacing w:after="0"/>
        <w:ind w:left="0"/>
        <w:jc w:val="both"/>
      </w:pPr>
      <w:r>
        <w:rPr>
          <w:rFonts w:ascii="Times New Roman"/>
          <w:b w:val="false"/>
          <w:i w:val="false"/>
          <w:color w:val="000000"/>
          <w:sz w:val="28"/>
        </w:rPr>
        <w:t>
      снижении кредитного рейтинга от международных рейтинговых агентств ниже уровня "В" по шкале рейтингов Standard&amp;Poors;</w:t>
      </w:r>
    </w:p>
    <w:bookmarkEnd w:id="108"/>
    <w:bookmarkStart w:name="z115" w:id="109"/>
    <w:p>
      <w:pPr>
        <w:spacing w:after="0"/>
        <w:ind w:left="0"/>
        <w:jc w:val="both"/>
      </w:pPr>
      <w:r>
        <w:rPr>
          <w:rFonts w:ascii="Times New Roman"/>
          <w:b w:val="false"/>
          <w:i w:val="false"/>
          <w:color w:val="000000"/>
          <w:sz w:val="28"/>
        </w:rPr>
        <w:t>
      снижении значения коэффициента К4 ниже уровня 0,4,</w:t>
      </w:r>
    </w:p>
    <w:bookmarkEnd w:id="109"/>
    <w:bookmarkStart w:name="z116" w:id="110"/>
    <w:p>
      <w:pPr>
        <w:spacing w:after="0"/>
        <w:ind w:left="0"/>
        <w:jc w:val="both"/>
      </w:pPr>
      <w:r>
        <w:rPr>
          <w:rFonts w:ascii="Times New Roman"/>
          <w:b w:val="false"/>
          <w:i w:val="false"/>
          <w:color w:val="000000"/>
          <w:sz w:val="28"/>
        </w:rPr>
        <w:t>
      нарушении пруденциальных нормативов в течение 2 (два) месяцев подряд, финансовым агентством на основании уведомления финансового института о факте проведения предпринимателем полной выплаты по финансовому инструменту (основной долг, субсидируемая и несубсидируемая части) либо платежами, покрывающими предстоящие обязательства предпринимателя по субсидируемой части на краткосрочный период, исходя из графиков платежей к договору.</w:t>
      </w:r>
    </w:p>
    <w:bookmarkEnd w:id="110"/>
    <w:bookmarkStart w:name="z117" w:id="111"/>
    <w:p>
      <w:pPr>
        <w:spacing w:after="0"/>
        <w:ind w:left="0"/>
        <w:jc w:val="both"/>
      </w:pPr>
      <w:r>
        <w:rPr>
          <w:rFonts w:ascii="Times New Roman"/>
          <w:b w:val="false"/>
          <w:i w:val="false"/>
          <w:color w:val="000000"/>
          <w:sz w:val="28"/>
        </w:rPr>
        <w:t>
      В случае исправления у финансового института/банка-платежного агента показателей, указанных выше, перечисление финансовым агентством средств, предусмотренных для субсидирования, осуществляется авансовыми платежами (однократно/несколько раз в месяц) с учетом графика платежей к договору.</w:t>
      </w:r>
    </w:p>
    <w:bookmarkEnd w:id="111"/>
    <w:bookmarkStart w:name="z118" w:id="112"/>
    <w:p>
      <w:pPr>
        <w:spacing w:after="0"/>
        <w:ind w:left="0"/>
        <w:jc w:val="both"/>
      </w:pPr>
      <w:r>
        <w:rPr>
          <w:rFonts w:ascii="Times New Roman"/>
          <w:b w:val="false"/>
          <w:i w:val="false"/>
          <w:color w:val="000000"/>
          <w:sz w:val="28"/>
        </w:rPr>
        <w:t>
      31. Финансовый институт на основании уведомления финансового агентства осуществляет списание с текущего счета финансового агентства/банка-платежного агента суммы субсидий по проектам предпринимателей, указанным в уведомлении финансового агентства.</w:t>
      </w:r>
    </w:p>
    <w:bookmarkEnd w:id="112"/>
    <w:bookmarkStart w:name="z119" w:id="113"/>
    <w:p>
      <w:pPr>
        <w:spacing w:after="0"/>
        <w:ind w:left="0"/>
        <w:jc w:val="both"/>
      </w:pPr>
      <w:r>
        <w:rPr>
          <w:rFonts w:ascii="Times New Roman"/>
          <w:b w:val="false"/>
          <w:i w:val="false"/>
          <w:color w:val="000000"/>
          <w:sz w:val="28"/>
        </w:rPr>
        <w:t>
      В случае списания финансовым институтом субсидий, не соответствующих уведомлению/без уведомления о перечислении средств финансовым агентством с текущего счета финансового агентства/банка-платежного агента, финансовый институт осуществляет возврат субсидий на текущий счет финансового агентства/банка-платежного агента в течение 10 (десять) рабочих дней с даты получения письменного уведомления финансового агентства.</w:t>
      </w:r>
    </w:p>
    <w:bookmarkEnd w:id="113"/>
    <w:bookmarkStart w:name="z120" w:id="114"/>
    <w:p>
      <w:pPr>
        <w:spacing w:after="0"/>
        <w:ind w:left="0"/>
        <w:jc w:val="both"/>
      </w:pPr>
      <w:r>
        <w:rPr>
          <w:rFonts w:ascii="Times New Roman"/>
          <w:b w:val="false"/>
          <w:i w:val="false"/>
          <w:color w:val="000000"/>
          <w:sz w:val="28"/>
        </w:rPr>
        <w:t>
      32. Финансовый институт возмещает субсидии по измененным графикам погашения, рассчитанным согласно частичным досрочным погашениям в пределах суммы остатка, не превышающей плановый платеж по графику платежей к договору.</w:t>
      </w:r>
    </w:p>
    <w:bookmarkEnd w:id="114"/>
    <w:bookmarkStart w:name="z121" w:id="115"/>
    <w:p>
      <w:pPr>
        <w:spacing w:after="0"/>
        <w:ind w:left="0"/>
        <w:jc w:val="both"/>
      </w:pPr>
      <w:r>
        <w:rPr>
          <w:rFonts w:ascii="Times New Roman"/>
          <w:b w:val="false"/>
          <w:i w:val="false"/>
          <w:color w:val="000000"/>
          <w:sz w:val="28"/>
        </w:rPr>
        <w:t>
      33. Предприниматель производит выплату несубсидируемой части финансовому институту согласно графику погашения в соответствии с договором.</w:t>
      </w:r>
    </w:p>
    <w:bookmarkEnd w:id="115"/>
    <w:bookmarkStart w:name="z122" w:id="116"/>
    <w:p>
      <w:pPr>
        <w:spacing w:after="0"/>
        <w:ind w:left="0"/>
        <w:jc w:val="both"/>
      </w:pPr>
      <w:r>
        <w:rPr>
          <w:rFonts w:ascii="Times New Roman"/>
          <w:b w:val="false"/>
          <w:i w:val="false"/>
          <w:color w:val="000000"/>
          <w:sz w:val="28"/>
        </w:rPr>
        <w:t>
      34. По факту проведения предпринимателем полной выплаты платежа по финансовому инструменту (основному долгу и несубсидируемой части) финансовый институт осуществляет списание денег с текущего счета финансового агентства в счет погашения субсидируемой части по финансовому инструменту предпринимателя при:</w:t>
      </w:r>
    </w:p>
    <w:bookmarkEnd w:id="116"/>
    <w:bookmarkStart w:name="z123" w:id="117"/>
    <w:p>
      <w:pPr>
        <w:spacing w:after="0"/>
        <w:ind w:left="0"/>
        <w:jc w:val="both"/>
      </w:pPr>
      <w:r>
        <w:rPr>
          <w:rFonts w:ascii="Times New Roman"/>
          <w:b w:val="false"/>
          <w:i w:val="false"/>
          <w:color w:val="000000"/>
          <w:sz w:val="28"/>
        </w:rPr>
        <w:t>
      1) наличии средств на счете финансового агентства на дату погашения предпринимателем планового платежа по финансовому инструменту;</w:t>
      </w:r>
    </w:p>
    <w:bookmarkEnd w:id="117"/>
    <w:bookmarkStart w:name="z124" w:id="118"/>
    <w:p>
      <w:pPr>
        <w:spacing w:after="0"/>
        <w:ind w:left="0"/>
        <w:jc w:val="both"/>
      </w:pPr>
      <w:r>
        <w:rPr>
          <w:rFonts w:ascii="Times New Roman"/>
          <w:b w:val="false"/>
          <w:i w:val="false"/>
          <w:color w:val="000000"/>
          <w:sz w:val="28"/>
        </w:rPr>
        <w:t>
      2) поступлении средств от финансового агентства после даты погашения по графику.</w:t>
      </w:r>
    </w:p>
    <w:bookmarkEnd w:id="118"/>
    <w:bookmarkStart w:name="z125" w:id="119"/>
    <w:p>
      <w:pPr>
        <w:spacing w:after="0"/>
        <w:ind w:left="0"/>
        <w:jc w:val="both"/>
      </w:pPr>
      <w:r>
        <w:rPr>
          <w:rFonts w:ascii="Times New Roman"/>
          <w:b w:val="false"/>
          <w:i w:val="false"/>
          <w:color w:val="000000"/>
          <w:sz w:val="28"/>
        </w:rPr>
        <w:t>
      35. Финансовый институт не производит списание средств с текущего счета финансового агентства для погашения субсидируемой части до погашения задолженности предпринимателем и уведомляет соответствующим письмом об этом финансовое агентство в течение 5 (пять) рабочих дней в случаях:</w:t>
      </w:r>
    </w:p>
    <w:bookmarkEnd w:id="119"/>
    <w:bookmarkStart w:name="z126" w:id="120"/>
    <w:p>
      <w:pPr>
        <w:spacing w:after="0"/>
        <w:ind w:left="0"/>
        <w:jc w:val="both"/>
      </w:pPr>
      <w:r>
        <w:rPr>
          <w:rFonts w:ascii="Times New Roman"/>
          <w:b w:val="false"/>
          <w:i w:val="false"/>
          <w:color w:val="000000"/>
          <w:sz w:val="28"/>
        </w:rPr>
        <w:t>
      1) неисполнения предпринимателем в течение 3 (три) месяцев подряд обязательств по оплате платежей перед банком второго уровня/исламским банком;</w:t>
      </w:r>
    </w:p>
    <w:bookmarkEnd w:id="120"/>
    <w:bookmarkStart w:name="z127" w:id="121"/>
    <w:p>
      <w:pPr>
        <w:spacing w:after="0"/>
        <w:ind w:left="0"/>
        <w:jc w:val="both"/>
      </w:pPr>
      <w:r>
        <w:rPr>
          <w:rFonts w:ascii="Times New Roman"/>
          <w:b w:val="false"/>
          <w:i w:val="false"/>
          <w:color w:val="000000"/>
          <w:sz w:val="28"/>
        </w:rPr>
        <w:t>
      2) неисполнения предпринимателем 2 (два) и более раз подряд обязательств по внесению лизинговых платежей перед лизинговой компанией/исламской лизинговой компанией.</w:t>
      </w:r>
    </w:p>
    <w:bookmarkEnd w:id="121"/>
    <w:bookmarkStart w:name="z128" w:id="122"/>
    <w:p>
      <w:pPr>
        <w:spacing w:after="0"/>
        <w:ind w:left="0"/>
        <w:jc w:val="both"/>
      </w:pPr>
      <w:r>
        <w:rPr>
          <w:rFonts w:ascii="Times New Roman"/>
          <w:b w:val="false"/>
          <w:i w:val="false"/>
          <w:color w:val="000000"/>
          <w:sz w:val="28"/>
        </w:rPr>
        <w:t>
      36. Финансовый институт в течение 2 (два) рабочих дней после предоставления финансового инструмента официальным письмом/через web-сервис направляет финансовому агентству информацию о заемщике для соблюдения требования по сумме финансового инструмента, указанной в пункте 11 настоящих Правил.</w:t>
      </w:r>
    </w:p>
    <w:bookmarkEnd w:id="122"/>
    <w:bookmarkStart w:name="z129" w:id="123"/>
    <w:p>
      <w:pPr>
        <w:spacing w:after="0"/>
        <w:ind w:left="0"/>
        <w:jc w:val="both"/>
      </w:pPr>
      <w:r>
        <w:rPr>
          <w:rFonts w:ascii="Times New Roman"/>
          <w:b w:val="false"/>
          <w:i w:val="false"/>
          <w:color w:val="000000"/>
          <w:sz w:val="28"/>
        </w:rPr>
        <w:t>
      37. Выплата субсидий финансовым агентством финансовому институту осуществляется в соответствии с процедурами, указанными в соглашении о субсидировании между финансовым институтом и финансовым агентством.</w:t>
      </w:r>
    </w:p>
    <w:bookmarkEnd w:id="123"/>
    <w:bookmarkStart w:name="z130" w:id="124"/>
    <w:p>
      <w:pPr>
        <w:spacing w:after="0"/>
        <w:ind w:left="0"/>
        <w:jc w:val="both"/>
      </w:pPr>
      <w:r>
        <w:rPr>
          <w:rFonts w:ascii="Times New Roman"/>
          <w:b w:val="false"/>
          <w:i w:val="false"/>
          <w:color w:val="000000"/>
          <w:sz w:val="28"/>
        </w:rPr>
        <w:t>
      38. В случае отсутствия средств из бюджета для субсидирования от соответствующего уполномоченного органа/регионального координатора, в том числе при наличии установленного финансовым агентством лимита субсидирования, финансовое агентство не принимает от финансового института документы, указанные в пункте 25 настоящих Правил, до момента получения средств от соответствующего уполномоченного органа/регионального координатора.</w:t>
      </w:r>
    </w:p>
    <w:bookmarkEnd w:id="124"/>
    <w:bookmarkStart w:name="z131" w:id="125"/>
    <w:p>
      <w:pPr>
        <w:spacing w:after="0"/>
        <w:ind w:left="0"/>
        <w:jc w:val="both"/>
      </w:pPr>
      <w:r>
        <w:rPr>
          <w:rFonts w:ascii="Times New Roman"/>
          <w:b w:val="false"/>
          <w:i w:val="false"/>
          <w:color w:val="000000"/>
          <w:sz w:val="28"/>
        </w:rPr>
        <w:t>
      39. В случае частичного досрочного погашения основного долга по финансовому инструменту предпринимателя финансовый институт в течение 2 (два) рабочих дней направляет в финансовое агентство копию дополнительного соглашения к договору либо письмо финансового института с измененным графиком погашения платежей в электронном формате (XLS или XLSX) и указанием причитающейся к выплате суммы субсидий.</w:t>
      </w:r>
    </w:p>
    <w:bookmarkEnd w:id="125"/>
    <w:bookmarkStart w:name="z132" w:id="126"/>
    <w:p>
      <w:pPr>
        <w:spacing w:after="0"/>
        <w:ind w:left="0"/>
        <w:jc w:val="both"/>
      </w:pPr>
      <w:r>
        <w:rPr>
          <w:rFonts w:ascii="Times New Roman"/>
          <w:b w:val="false"/>
          <w:i w:val="false"/>
          <w:color w:val="000000"/>
          <w:sz w:val="28"/>
        </w:rPr>
        <w:t>
      40. В случае неоднократного частичного досрочного погашения основного долга по финансовому инструменту предпринимателем в течение календарного месяца допускается предоставление в финансовое агентство копии объединенного по таким случаям дополнительного соглашения к договору либо письма финансового института с измененным графиком погашения платежей в электронном формате (XLS или XLSX) и указанием причитающейся к выплате суммы субсидий.</w:t>
      </w:r>
    </w:p>
    <w:bookmarkEnd w:id="126"/>
    <w:bookmarkStart w:name="z133" w:id="127"/>
    <w:p>
      <w:pPr>
        <w:spacing w:after="0"/>
        <w:ind w:left="0"/>
        <w:jc w:val="both"/>
      </w:pPr>
      <w:r>
        <w:rPr>
          <w:rFonts w:ascii="Times New Roman"/>
          <w:b w:val="false"/>
          <w:i w:val="false"/>
          <w:color w:val="000000"/>
          <w:sz w:val="28"/>
        </w:rPr>
        <w:t>
      При этом сроки уведомления указаны в соглашении о субсидировании между финансовым институтом и финансовым агентством.</w:t>
      </w:r>
    </w:p>
    <w:bookmarkEnd w:id="127"/>
    <w:bookmarkStart w:name="z134" w:id="128"/>
    <w:p>
      <w:pPr>
        <w:spacing w:after="0"/>
        <w:ind w:left="0"/>
        <w:jc w:val="both"/>
      </w:pPr>
      <w:r>
        <w:rPr>
          <w:rFonts w:ascii="Times New Roman"/>
          <w:b w:val="false"/>
          <w:i w:val="false"/>
          <w:color w:val="000000"/>
          <w:sz w:val="28"/>
        </w:rPr>
        <w:t>
      41. В случае полного досрочного погашения основного долга по финансовому инструменту финансовый институт в течение 7 (семь) рабочих дней предоставляет акт сверки взаиморасчетов в финансовое агентство.</w:t>
      </w:r>
    </w:p>
    <w:bookmarkEnd w:id="128"/>
    <w:bookmarkStart w:name="z135" w:id="129"/>
    <w:p>
      <w:pPr>
        <w:spacing w:after="0"/>
        <w:ind w:left="0"/>
        <w:jc w:val="both"/>
      </w:pPr>
      <w:r>
        <w:rPr>
          <w:rFonts w:ascii="Times New Roman"/>
          <w:b w:val="false"/>
          <w:i w:val="false"/>
          <w:color w:val="000000"/>
          <w:sz w:val="28"/>
        </w:rPr>
        <w:t>
      42. Выплаты субсидий прекращаются в случаях:</w:t>
      </w:r>
    </w:p>
    <w:bookmarkEnd w:id="129"/>
    <w:bookmarkStart w:name="z136" w:id="130"/>
    <w:p>
      <w:pPr>
        <w:spacing w:after="0"/>
        <w:ind w:left="0"/>
        <w:jc w:val="both"/>
      </w:pPr>
      <w:r>
        <w:rPr>
          <w:rFonts w:ascii="Times New Roman"/>
          <w:b w:val="false"/>
          <w:i w:val="false"/>
          <w:color w:val="000000"/>
          <w:sz w:val="28"/>
        </w:rPr>
        <w:t>
      1) полного погашения финансового инструмента по договору перед финансовым институтом (датой прекращения субсидирования будет считаться дата полного погашения предпринимателем финансового инструмента финансовому институту);</w:t>
      </w:r>
    </w:p>
    <w:bookmarkEnd w:id="130"/>
    <w:bookmarkStart w:name="z137" w:id="131"/>
    <w:p>
      <w:pPr>
        <w:spacing w:after="0"/>
        <w:ind w:left="0"/>
        <w:jc w:val="both"/>
      </w:pPr>
      <w:r>
        <w:rPr>
          <w:rFonts w:ascii="Times New Roman"/>
          <w:b w:val="false"/>
          <w:i w:val="false"/>
          <w:color w:val="000000"/>
          <w:sz w:val="28"/>
        </w:rPr>
        <w:t>
      2) уведомления финансового агентства о прекращении субсидирования;</w:t>
      </w:r>
    </w:p>
    <w:bookmarkEnd w:id="131"/>
    <w:bookmarkStart w:name="z138" w:id="132"/>
    <w:p>
      <w:pPr>
        <w:spacing w:after="0"/>
        <w:ind w:left="0"/>
        <w:jc w:val="both"/>
      </w:pPr>
      <w:r>
        <w:rPr>
          <w:rFonts w:ascii="Times New Roman"/>
          <w:b w:val="false"/>
          <w:i w:val="false"/>
          <w:color w:val="000000"/>
          <w:sz w:val="28"/>
        </w:rPr>
        <w:t>
      3) отказа предпринимателя по собственной инициативе от условий субсидирования по ранее подписанному заявлению предпринимателя.</w:t>
      </w:r>
    </w:p>
    <w:bookmarkEnd w:id="132"/>
    <w:bookmarkStart w:name="z139" w:id="133"/>
    <w:p>
      <w:pPr>
        <w:spacing w:after="0"/>
        <w:ind w:left="0"/>
        <w:jc w:val="left"/>
      </w:pPr>
      <w:r>
        <w:rPr>
          <w:rFonts w:ascii="Times New Roman"/>
          <w:b/>
          <w:i w:val="false"/>
          <w:color w:val="000000"/>
        </w:rPr>
        <w:t xml:space="preserve"> Параграф 4. Приостановление, прекращение и возобновление субсидирования</w:t>
      </w:r>
    </w:p>
    <w:bookmarkEnd w:id="133"/>
    <w:bookmarkStart w:name="z140" w:id="134"/>
    <w:p>
      <w:pPr>
        <w:spacing w:after="0"/>
        <w:ind w:left="0"/>
        <w:jc w:val="both"/>
      </w:pPr>
      <w:r>
        <w:rPr>
          <w:rFonts w:ascii="Times New Roman"/>
          <w:b w:val="false"/>
          <w:i w:val="false"/>
          <w:color w:val="000000"/>
          <w:sz w:val="28"/>
        </w:rPr>
        <w:t>
      43. Финансовое агентство прекращает/возобновляет субсидирование предпринимателя на основании ходатайств (уведомлений) финансового института, а также результатов мониторинга.</w:t>
      </w:r>
    </w:p>
    <w:bookmarkEnd w:id="134"/>
    <w:bookmarkStart w:name="z141" w:id="135"/>
    <w:p>
      <w:pPr>
        <w:spacing w:after="0"/>
        <w:ind w:left="0"/>
        <w:jc w:val="both"/>
      </w:pPr>
      <w:r>
        <w:rPr>
          <w:rFonts w:ascii="Times New Roman"/>
          <w:b w:val="false"/>
          <w:i w:val="false"/>
          <w:color w:val="000000"/>
          <w:sz w:val="28"/>
        </w:rPr>
        <w:t>
      44. Финансовое агентство на основании уведомления финансового института, направленного не позднее 5 (пять) рабочих дней с момента выявления финансовым институтом и (или) на основании отчета о мониторинге финансового агентства, приостанавливает субсидирование предпринимателя с даты наступления любого из следующих случаев:</w:t>
      </w:r>
    </w:p>
    <w:bookmarkEnd w:id="135"/>
    <w:bookmarkStart w:name="z142" w:id="136"/>
    <w:p>
      <w:pPr>
        <w:spacing w:after="0"/>
        <w:ind w:left="0"/>
        <w:jc w:val="both"/>
      </w:pPr>
      <w:r>
        <w:rPr>
          <w:rFonts w:ascii="Times New Roman"/>
          <w:b w:val="false"/>
          <w:i w:val="false"/>
          <w:color w:val="000000"/>
          <w:sz w:val="28"/>
        </w:rPr>
        <w:t>
      1) нецелевое/частичное нецелевое использование финансового инструмента, по которому осуществляется субсидирование, при этом субсидирование прекращается пропорционально сумме нецелевого использования финансового инструмента;</w:t>
      </w:r>
    </w:p>
    <w:bookmarkEnd w:id="136"/>
    <w:bookmarkStart w:name="z143" w:id="137"/>
    <w:p>
      <w:pPr>
        <w:spacing w:after="0"/>
        <w:ind w:left="0"/>
        <w:jc w:val="both"/>
      </w:pPr>
      <w:r>
        <w:rPr>
          <w:rFonts w:ascii="Times New Roman"/>
          <w:b w:val="false"/>
          <w:i w:val="false"/>
          <w:color w:val="000000"/>
          <w:sz w:val="28"/>
        </w:rPr>
        <w:t>
      2) несоответствие проекта и (или) предпринимателя условиям настоящих Правил, и (или) решению финансового института;</w:t>
      </w:r>
    </w:p>
    <w:bookmarkEnd w:id="137"/>
    <w:bookmarkStart w:name="z144" w:id="138"/>
    <w:p>
      <w:pPr>
        <w:spacing w:after="0"/>
        <w:ind w:left="0"/>
        <w:jc w:val="both"/>
      </w:pPr>
      <w:r>
        <w:rPr>
          <w:rFonts w:ascii="Times New Roman"/>
          <w:b w:val="false"/>
          <w:i w:val="false"/>
          <w:color w:val="000000"/>
          <w:sz w:val="28"/>
        </w:rPr>
        <w:t>
      3) неисполнение предпринимателем в течение 3 (три) месяцев подряд обязательств по оплате платежей перед финансовым институтом согласно графику платежей к договору, за исключением случаев, если невозможность исполнения явилась следствием обстоятельств непреодолимой силы, то есть чрезвычайных и непредотвратимых при данных условиях обстоятельств (стихийные явления, военные действия), а также на основании распоряжения и (или) иного документа, и (или) акта уполномоченного органа по регулированию, контролю и надзору финансового рынка и финансовых организаций (далее – ситуация);</w:t>
      </w:r>
    </w:p>
    <w:bookmarkEnd w:id="138"/>
    <w:bookmarkStart w:name="z145" w:id="139"/>
    <w:p>
      <w:pPr>
        <w:spacing w:after="0"/>
        <w:ind w:left="0"/>
        <w:jc w:val="both"/>
      </w:pPr>
      <w:r>
        <w:rPr>
          <w:rFonts w:ascii="Times New Roman"/>
          <w:b w:val="false"/>
          <w:i w:val="false"/>
          <w:color w:val="000000"/>
          <w:sz w:val="28"/>
        </w:rPr>
        <w:t>
      4) неисполнение предпринимателем 2 (два) и более раза подряд обязательств по внесению лизинговых платежей перед финансовым институтом согласно графику погашения платежей к договору, за исключением случаев, возникших в период действия ситуации;</w:t>
      </w:r>
    </w:p>
    <w:bookmarkEnd w:id="139"/>
    <w:bookmarkStart w:name="z146" w:id="140"/>
    <w:p>
      <w:pPr>
        <w:spacing w:after="0"/>
        <w:ind w:left="0"/>
        <w:jc w:val="both"/>
      </w:pPr>
      <w:r>
        <w:rPr>
          <w:rFonts w:ascii="Times New Roman"/>
          <w:b w:val="false"/>
          <w:i w:val="false"/>
          <w:color w:val="000000"/>
          <w:sz w:val="28"/>
        </w:rPr>
        <w:t>
      5) арест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 (или) приостановление расходных операций по счету предпринимателя;</w:t>
      </w:r>
    </w:p>
    <w:bookmarkEnd w:id="140"/>
    <w:bookmarkStart w:name="z147" w:id="141"/>
    <w:p>
      <w:pPr>
        <w:spacing w:after="0"/>
        <w:ind w:left="0"/>
        <w:jc w:val="both"/>
      </w:pPr>
      <w:r>
        <w:rPr>
          <w:rFonts w:ascii="Times New Roman"/>
          <w:b w:val="false"/>
          <w:i w:val="false"/>
          <w:color w:val="000000"/>
          <w:sz w:val="28"/>
        </w:rPr>
        <w:t>
      6) истребование предмета лизинга у должника в случаях, предусмотренных законодательством о финансовом лизинге Республики Казахстан;</w:t>
      </w:r>
    </w:p>
    <w:bookmarkEnd w:id="141"/>
    <w:bookmarkStart w:name="z148" w:id="142"/>
    <w:p>
      <w:pPr>
        <w:spacing w:after="0"/>
        <w:ind w:left="0"/>
        <w:jc w:val="both"/>
      </w:pPr>
      <w:r>
        <w:rPr>
          <w:rFonts w:ascii="Times New Roman"/>
          <w:b w:val="false"/>
          <w:i w:val="false"/>
          <w:color w:val="000000"/>
          <w:sz w:val="28"/>
        </w:rPr>
        <w:t>
      7) неисполнение показателей эффективности по проектам, направленным на инвестиционные цели: предусматривающие создание новых рабочих мест на каждые 15 (пятнадцать) миллионов тенге выплаченных сумм субсидий, но не менее одного рабочего места по каждому проекту по истечении 2 (два) финансовых лет и обязательное увеличение дохода на основе данных Комитета государственных доходов Министерства финансов Республики Казахстан/налоговой декларации и (или) согласно выписке из лицевого счета о состоянии расчетов с бюджетом, не менее уровня накопленной инфляции по истечении одного финансового года на ежегодной основе до окончания срока субсидирования (при этом отчетной датой при расчете показателей эффективности является начало следующего финансового года вне зависимости от даты начала субсидирования);</w:t>
      </w:r>
    </w:p>
    <w:bookmarkEnd w:id="142"/>
    <w:bookmarkStart w:name="z149" w:id="143"/>
    <w:p>
      <w:pPr>
        <w:spacing w:after="0"/>
        <w:ind w:left="0"/>
        <w:jc w:val="both"/>
      </w:pPr>
      <w:r>
        <w:rPr>
          <w:rFonts w:ascii="Times New Roman"/>
          <w:b w:val="false"/>
          <w:i w:val="false"/>
          <w:color w:val="000000"/>
          <w:sz w:val="28"/>
        </w:rPr>
        <w:t>
      8) неисполнение показателей эффективности по проектам, направленным на пополнение оборотных средств: обязательное увеличение дохода и фонда оплаты труда на основе данных Комитета государственных доходов Министерства финансов Республики Казахстан/налоговой декларации и (или) согласно выписке из лицевого счета о состоянии расчетов с бюджетом, не менее уровня накопленной инфляции по истечение одного финансового года на ежегодной основе до окончания срока субсидирования (при этом отчетной датой при расчете показателей эффективности является начало следующего финансового года вне зависимости от даты начала субсидирования);</w:t>
      </w:r>
    </w:p>
    <w:bookmarkEnd w:id="143"/>
    <w:bookmarkStart w:name="z150" w:id="144"/>
    <w:p>
      <w:pPr>
        <w:spacing w:after="0"/>
        <w:ind w:left="0"/>
        <w:jc w:val="both"/>
      </w:pPr>
      <w:r>
        <w:rPr>
          <w:rFonts w:ascii="Times New Roman"/>
          <w:b w:val="false"/>
          <w:i w:val="false"/>
          <w:color w:val="000000"/>
          <w:sz w:val="28"/>
        </w:rPr>
        <w:t>
      9) нарушение срока реализации инвестиционных проектов, по которым осуществляется субсидирование;</w:t>
      </w:r>
    </w:p>
    <w:bookmarkEnd w:id="144"/>
    <w:bookmarkStart w:name="z151" w:id="145"/>
    <w:p>
      <w:pPr>
        <w:spacing w:after="0"/>
        <w:ind w:left="0"/>
        <w:jc w:val="both"/>
      </w:pPr>
      <w:r>
        <w:rPr>
          <w:rFonts w:ascii="Times New Roman"/>
          <w:b w:val="false"/>
          <w:i w:val="false"/>
          <w:color w:val="000000"/>
          <w:sz w:val="28"/>
        </w:rPr>
        <w:t>
      10) приостановление/прекращение деятельности предпринимателя как субъекта частного предпринимательства.</w:t>
      </w:r>
    </w:p>
    <w:bookmarkEnd w:id="145"/>
    <w:bookmarkStart w:name="z152" w:id="146"/>
    <w:p>
      <w:pPr>
        <w:spacing w:after="0"/>
        <w:ind w:left="0"/>
        <w:jc w:val="both"/>
      </w:pPr>
      <w:r>
        <w:rPr>
          <w:rFonts w:ascii="Times New Roman"/>
          <w:b w:val="false"/>
          <w:i w:val="false"/>
          <w:color w:val="000000"/>
          <w:sz w:val="28"/>
        </w:rPr>
        <w:t>
      45. Финансовое агентство в течение 20 (двадцать) рабочих дней после установления фактов, указанных в пункте 44 настоящих Правил, прекращает/предоставляет отсрочку по прекращению либо возобновляет субсидирование на основании уведомления финансовым институтом.</w:t>
      </w:r>
    </w:p>
    <w:bookmarkEnd w:id="146"/>
    <w:bookmarkStart w:name="z153" w:id="147"/>
    <w:p>
      <w:pPr>
        <w:spacing w:after="0"/>
        <w:ind w:left="0"/>
        <w:jc w:val="both"/>
      </w:pPr>
      <w:r>
        <w:rPr>
          <w:rFonts w:ascii="Times New Roman"/>
          <w:b w:val="false"/>
          <w:i w:val="false"/>
          <w:color w:val="000000"/>
          <w:sz w:val="28"/>
        </w:rPr>
        <w:t>
      При этом в уведомлении финансового агентства указывается основание о прекращении/возобновлении субсидирования.</w:t>
      </w:r>
    </w:p>
    <w:bookmarkEnd w:id="147"/>
    <w:bookmarkStart w:name="z154" w:id="148"/>
    <w:p>
      <w:pPr>
        <w:spacing w:after="0"/>
        <w:ind w:left="0"/>
        <w:jc w:val="both"/>
      </w:pPr>
      <w:r>
        <w:rPr>
          <w:rFonts w:ascii="Times New Roman"/>
          <w:b w:val="false"/>
          <w:i w:val="false"/>
          <w:color w:val="000000"/>
          <w:sz w:val="28"/>
        </w:rPr>
        <w:t>
      46. В случае смерти предпринимателя финансовый институт после получения сведений (информации) о смерти предпринимателя в течение 2 (два) рабочих дней направляет соответствующее уведомление в финансовое агентство, которое в течение 5 (пять) рабочих дней выносит на рассмотрение 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наследником(-ами). В случае вступления в права наследования наследником(-ами) вопрос о возобновлении субсидирования выносится на рассмотрение уполномоченного органа финансового агентства.</w:t>
      </w:r>
    </w:p>
    <w:bookmarkEnd w:id="148"/>
    <w:bookmarkStart w:name="z155" w:id="149"/>
    <w:p>
      <w:pPr>
        <w:spacing w:after="0"/>
        <w:ind w:left="0"/>
        <w:jc w:val="both"/>
      </w:pPr>
      <w:r>
        <w:rPr>
          <w:rFonts w:ascii="Times New Roman"/>
          <w:b w:val="false"/>
          <w:i w:val="false"/>
          <w:color w:val="000000"/>
          <w:sz w:val="28"/>
        </w:rPr>
        <w:t>
      В случаях отказа наследника(-ов) от наследства, отсутствия наследников, иных случаев невозможности принятия обязательств наследником, а также при полном досрочном погашении финансового инструмента субсидирование прекращается.</w:t>
      </w:r>
    </w:p>
    <w:bookmarkEnd w:id="149"/>
    <w:bookmarkStart w:name="z156" w:id="150"/>
    <w:p>
      <w:pPr>
        <w:spacing w:after="0"/>
        <w:ind w:left="0"/>
        <w:jc w:val="both"/>
      </w:pPr>
      <w:r>
        <w:rPr>
          <w:rFonts w:ascii="Times New Roman"/>
          <w:b w:val="false"/>
          <w:i w:val="false"/>
          <w:color w:val="000000"/>
          <w:sz w:val="28"/>
        </w:rPr>
        <w:t>
      47. При нецелевом/частичном нецелевом использовании финансового инструмента, несоответствии проекта и (или) предпринимателя условиям настоящих Правил финансовое агентство прекращает субсидирование, при этом субсидирование прекращается пропорционально сумме нецелевого использования финансового инструмента. По оставшейся части финансового инструмента, подтверждающей целевое использование финансового инструмента, и в случае возврата предпринимателем суммы выплаченных субсидий, пропорциональной размеру нецелевого использования финансового инструмента, субсидирование продолжается в соответствии с графиком платежей. В случаях выявления полного нецелевого использования финансового инструмента или несоответствия проекта или предпринимателя условиям настоящих Правил субсидирование прекращается с даты начала срока субсидирования с полным возвратом суммы выплаченных субсидий.</w:t>
      </w:r>
    </w:p>
    <w:bookmarkEnd w:id="150"/>
    <w:bookmarkStart w:name="z157" w:id="151"/>
    <w:p>
      <w:pPr>
        <w:spacing w:after="0"/>
        <w:ind w:left="0"/>
        <w:jc w:val="both"/>
      </w:pPr>
      <w:r>
        <w:rPr>
          <w:rFonts w:ascii="Times New Roman"/>
          <w:b w:val="false"/>
          <w:i w:val="false"/>
          <w:color w:val="000000"/>
          <w:sz w:val="28"/>
        </w:rPr>
        <w:t>
      Суммы возвращенных субсидий в финансовое агентство используются для дальнейшей выплаты субсидий.</w:t>
      </w:r>
    </w:p>
    <w:bookmarkEnd w:id="151"/>
    <w:bookmarkStart w:name="z158" w:id="152"/>
    <w:p>
      <w:pPr>
        <w:spacing w:after="0"/>
        <w:ind w:left="0"/>
        <w:jc w:val="both"/>
      </w:pPr>
      <w:r>
        <w:rPr>
          <w:rFonts w:ascii="Times New Roman"/>
          <w:b w:val="false"/>
          <w:i w:val="false"/>
          <w:color w:val="000000"/>
          <w:sz w:val="28"/>
        </w:rPr>
        <w:t>
      48. Финансовое агентство в течение 5 (пять) рабочих дней уведомляет финансовый институт о возобновлении субсидирования при условии устранения предпринимателем причин, явившихся основанием для приостановления субсидирования.</w:t>
      </w:r>
    </w:p>
    <w:bookmarkEnd w:id="152"/>
    <w:bookmarkStart w:name="z159" w:id="153"/>
    <w:p>
      <w:pPr>
        <w:spacing w:after="0"/>
        <w:ind w:left="0"/>
        <w:jc w:val="both"/>
      </w:pPr>
      <w:r>
        <w:rPr>
          <w:rFonts w:ascii="Times New Roman"/>
          <w:b w:val="false"/>
          <w:i w:val="false"/>
          <w:color w:val="000000"/>
          <w:sz w:val="28"/>
        </w:rPr>
        <w:t>
      49. В случае возобновления субсидирования предпринимателя финансовое агентство производит выплату субсидий, не оплаченных им за период приостановления, в случае приостановления субсидирования по причинам, указанным в подпунктах 3), 4) и 5) пункта 44 настоящих Правил, при возобновлении субсидирования финансовое агентство производит выплату субсидий, подлежащих оплате, со дня выхода предпринимателя на просрочку.</w:t>
      </w:r>
    </w:p>
    <w:bookmarkEnd w:id="153"/>
    <w:bookmarkStart w:name="z160" w:id="154"/>
    <w:p>
      <w:pPr>
        <w:spacing w:after="0"/>
        <w:ind w:left="0"/>
        <w:jc w:val="both"/>
      </w:pPr>
      <w:r>
        <w:rPr>
          <w:rFonts w:ascii="Times New Roman"/>
          <w:b w:val="false"/>
          <w:i w:val="false"/>
          <w:color w:val="000000"/>
          <w:sz w:val="28"/>
        </w:rPr>
        <w:t>
      50. В случае прекращения субсидирования предпринимателя в течение 5 (пять) рабочих дней финансовое агентство соответствующим письмом направляет уведомление предпринимателю и финансовому институту, в котором указывает причину прекращения.</w:t>
      </w:r>
    </w:p>
    <w:bookmarkEnd w:id="154"/>
    <w:bookmarkStart w:name="z161" w:id="155"/>
    <w:p>
      <w:pPr>
        <w:spacing w:after="0"/>
        <w:ind w:left="0"/>
        <w:jc w:val="both"/>
      </w:pPr>
      <w:r>
        <w:rPr>
          <w:rFonts w:ascii="Times New Roman"/>
          <w:b w:val="false"/>
          <w:i w:val="false"/>
          <w:color w:val="000000"/>
          <w:sz w:val="28"/>
        </w:rPr>
        <w:t>
      51. Возобновлению не подлежат финансовые инструменты, по которым имеется письменное уведомление финансового агентства о прекращении субсидирования, за исключением случаев, предусмотренных пунктом 46 настоящих Правил.</w:t>
      </w:r>
    </w:p>
    <w:bookmarkEnd w:id="155"/>
    <w:bookmarkStart w:name="z162" w:id="156"/>
    <w:p>
      <w:pPr>
        <w:spacing w:after="0"/>
        <w:ind w:left="0"/>
        <w:jc w:val="both"/>
      </w:pPr>
      <w:r>
        <w:rPr>
          <w:rFonts w:ascii="Times New Roman"/>
          <w:b w:val="false"/>
          <w:i w:val="false"/>
          <w:color w:val="000000"/>
          <w:sz w:val="28"/>
        </w:rPr>
        <w:t>
      52. В случае прекращения субсидирования финансовый институт по действующему финансовому инструменту устанавливает предпринимателю ранее действовавшие условия финансового инструмента (в том числе номинальную ставку, комиссии и прочие условия). При этом финансовое агентство в течение 10 (десять) рабочих дней представляет акт сверки взаиморасчетов финансовому институту.</w:t>
      </w:r>
    </w:p>
    <w:bookmarkEnd w:id="156"/>
    <w:bookmarkStart w:name="z163" w:id="157"/>
    <w:p>
      <w:pPr>
        <w:spacing w:after="0"/>
        <w:ind w:left="0"/>
        <w:jc w:val="both"/>
      </w:pPr>
      <w:r>
        <w:rPr>
          <w:rFonts w:ascii="Times New Roman"/>
          <w:b w:val="false"/>
          <w:i w:val="false"/>
          <w:color w:val="000000"/>
          <w:sz w:val="28"/>
        </w:rPr>
        <w:t>
      В случае, если в течение 10 (десять) рабочих дней с момента направления финансовым агентством в адрес финансового института акта сверки взаиморасчетов на подписание, содержащего сумму к возмещению, финансовый институт не предоставил подписанный акт сверки взаиморасчетов либо мотивированные возражения, сумма, отраженная в акте сверки взаиморасчетов, считается признанной финансовым институтом и подлежит возврату на счет финансового агентства.</w:t>
      </w:r>
    </w:p>
    <w:bookmarkEnd w:id="157"/>
    <w:bookmarkStart w:name="z164" w:id="158"/>
    <w:p>
      <w:pPr>
        <w:spacing w:after="0"/>
        <w:ind w:left="0"/>
        <w:jc w:val="both"/>
      </w:pPr>
      <w:r>
        <w:rPr>
          <w:rFonts w:ascii="Times New Roman"/>
          <w:b w:val="false"/>
          <w:i w:val="false"/>
          <w:color w:val="000000"/>
          <w:sz w:val="28"/>
        </w:rPr>
        <w:t>
      53. Возобновление субсидирования осуществляется в случае устранения нарушений предпринимателем по подпунктам 3), 4) и 5) пункта 44 настоящих Правил и согласно условиям, предусмотренным в соглашении о субсидировании между финансовым институтом и финансовым агентством, до решения о прекращении субсидирования финансовым агентством.</w:t>
      </w:r>
    </w:p>
    <w:bookmarkEnd w:id="158"/>
    <w:bookmarkStart w:name="z165" w:id="159"/>
    <w:p>
      <w:pPr>
        <w:spacing w:after="0"/>
        <w:ind w:left="0"/>
        <w:jc w:val="left"/>
      </w:pPr>
      <w:r>
        <w:rPr>
          <w:rFonts w:ascii="Times New Roman"/>
          <w:b/>
          <w:i w:val="false"/>
          <w:color w:val="000000"/>
        </w:rPr>
        <w:t xml:space="preserve"> Глава 3. Мониторинг реализации проектов</w:t>
      </w:r>
    </w:p>
    <w:bookmarkEnd w:id="159"/>
    <w:bookmarkStart w:name="z166" w:id="160"/>
    <w:p>
      <w:pPr>
        <w:spacing w:after="0"/>
        <w:ind w:left="0"/>
        <w:jc w:val="both"/>
      </w:pPr>
      <w:r>
        <w:rPr>
          <w:rFonts w:ascii="Times New Roman"/>
          <w:b w:val="false"/>
          <w:i w:val="false"/>
          <w:color w:val="000000"/>
          <w:sz w:val="28"/>
        </w:rPr>
        <w:t>
      54. Мониторинг реализации проектов предпринимателей в рамках настоящих Правил осуществляется финансовым агентством в порядке, утверждаемом уполномоченным органом по предпринимательству.</w:t>
      </w:r>
    </w:p>
    <w:bookmarkEnd w:id="160"/>
    <w:bookmarkStart w:name="z167" w:id="161"/>
    <w:p>
      <w:pPr>
        <w:spacing w:after="0"/>
        <w:ind w:left="0"/>
        <w:jc w:val="both"/>
      </w:pPr>
      <w:r>
        <w:rPr>
          <w:rFonts w:ascii="Times New Roman"/>
          <w:b w:val="false"/>
          <w:i w:val="false"/>
          <w:color w:val="000000"/>
          <w:sz w:val="28"/>
        </w:rPr>
        <w:t>
      К функциям финансового агентства относятся:</w:t>
      </w:r>
    </w:p>
    <w:bookmarkEnd w:id="161"/>
    <w:bookmarkStart w:name="z168" w:id="162"/>
    <w:p>
      <w:pPr>
        <w:spacing w:after="0"/>
        <w:ind w:left="0"/>
        <w:jc w:val="both"/>
      </w:pPr>
      <w:r>
        <w:rPr>
          <w:rFonts w:ascii="Times New Roman"/>
          <w:b w:val="false"/>
          <w:i w:val="false"/>
          <w:color w:val="000000"/>
          <w:sz w:val="28"/>
        </w:rPr>
        <w:t>
      1) мониторинг целевого использования финансового инструмента предпринимателем, с которым заключен договор на основании данных и документов, представляемых финансовым институтом;</w:t>
      </w:r>
    </w:p>
    <w:bookmarkEnd w:id="162"/>
    <w:bookmarkStart w:name="z169" w:id="163"/>
    <w:p>
      <w:pPr>
        <w:spacing w:after="0"/>
        <w:ind w:left="0"/>
        <w:jc w:val="both"/>
      </w:pPr>
      <w:r>
        <w:rPr>
          <w:rFonts w:ascii="Times New Roman"/>
          <w:b w:val="false"/>
          <w:i w:val="false"/>
          <w:color w:val="000000"/>
          <w:sz w:val="28"/>
        </w:rPr>
        <w:t>
      2) мониторинг платежной дисциплины предпринимателя на основании данных, представляемых финансовым институтом;</w:t>
      </w:r>
    </w:p>
    <w:bookmarkEnd w:id="163"/>
    <w:bookmarkStart w:name="z170" w:id="164"/>
    <w:p>
      <w:pPr>
        <w:spacing w:after="0"/>
        <w:ind w:left="0"/>
        <w:jc w:val="both"/>
      </w:pPr>
      <w:r>
        <w:rPr>
          <w:rFonts w:ascii="Times New Roman"/>
          <w:b w:val="false"/>
          <w:i w:val="false"/>
          <w:color w:val="000000"/>
          <w:sz w:val="28"/>
        </w:rPr>
        <w:t>
      3) мониторинг реализации проекта (использования предмета лизинга по договору финансового лизинга);</w:t>
      </w:r>
    </w:p>
    <w:bookmarkEnd w:id="164"/>
    <w:bookmarkStart w:name="z171" w:id="165"/>
    <w:p>
      <w:pPr>
        <w:spacing w:after="0"/>
        <w:ind w:left="0"/>
        <w:jc w:val="both"/>
      </w:pPr>
      <w:r>
        <w:rPr>
          <w:rFonts w:ascii="Times New Roman"/>
          <w:b w:val="false"/>
          <w:i w:val="false"/>
          <w:color w:val="000000"/>
          <w:sz w:val="28"/>
        </w:rPr>
        <w:t>
      4) мониторинг соответствия проекта и (или) предпринимателя условиям настоящих Правил и (или) решению финансового института.</w:t>
      </w:r>
    </w:p>
    <w:bookmarkEnd w:id="165"/>
    <w:bookmarkStart w:name="z172" w:id="166"/>
    <w:p>
      <w:pPr>
        <w:spacing w:after="0"/>
        <w:ind w:left="0"/>
        <w:jc w:val="left"/>
      </w:pPr>
      <w:r>
        <w:rPr>
          <w:rFonts w:ascii="Times New Roman"/>
          <w:b/>
          <w:i w:val="false"/>
          <w:color w:val="000000"/>
        </w:rPr>
        <w:t xml:space="preserve"> Глава 4. Требования к проектам</w:t>
      </w:r>
    </w:p>
    <w:bookmarkEnd w:id="166"/>
    <w:bookmarkStart w:name="z173" w:id="167"/>
    <w:p>
      <w:pPr>
        <w:spacing w:after="0"/>
        <w:ind w:left="0"/>
        <w:jc w:val="both"/>
      </w:pPr>
      <w:r>
        <w:rPr>
          <w:rFonts w:ascii="Times New Roman"/>
          <w:b w:val="false"/>
          <w:i w:val="false"/>
          <w:color w:val="000000"/>
          <w:sz w:val="28"/>
        </w:rPr>
        <w:t>
      55. Субсидирование не осуществляется по предпринимателям:</w:t>
      </w:r>
    </w:p>
    <w:bookmarkEnd w:id="167"/>
    <w:bookmarkStart w:name="z174" w:id="168"/>
    <w:p>
      <w:pPr>
        <w:spacing w:after="0"/>
        <w:ind w:left="0"/>
        <w:jc w:val="both"/>
      </w:pPr>
      <w:r>
        <w:rPr>
          <w:rFonts w:ascii="Times New Roman"/>
          <w:b w:val="false"/>
          <w:i w:val="false"/>
          <w:color w:val="000000"/>
          <w:sz w:val="28"/>
        </w:rPr>
        <w:t>
      1) проекты которых направлены на выпуск подакцизных товаров/продукции, за исключением проектов, предусматривающих выпуск моторных транспортных средств и спиртосодержащей продукции медицинского назначения (кроме бальзамов), зарегистрированной в соответствии с законодательством Республики Казахстан в качестве лекарственного средства;</w:t>
      </w:r>
    </w:p>
    <w:bookmarkEnd w:id="168"/>
    <w:bookmarkStart w:name="z175" w:id="169"/>
    <w:p>
      <w:pPr>
        <w:spacing w:after="0"/>
        <w:ind w:left="0"/>
        <w:jc w:val="both"/>
      </w:pPr>
      <w:r>
        <w:rPr>
          <w:rFonts w:ascii="Times New Roman"/>
          <w:b w:val="false"/>
          <w:i w:val="false"/>
          <w:color w:val="000000"/>
          <w:sz w:val="28"/>
        </w:rPr>
        <w:t>
      2) планирующих реализовать проект в горнодобывающей промышленности и разработке карьеров;</w:t>
      </w:r>
    </w:p>
    <w:bookmarkEnd w:id="169"/>
    <w:bookmarkStart w:name="z176" w:id="170"/>
    <w:p>
      <w:pPr>
        <w:spacing w:after="0"/>
        <w:ind w:left="0"/>
        <w:jc w:val="both"/>
      </w:pPr>
      <w:r>
        <w:rPr>
          <w:rFonts w:ascii="Times New Roman"/>
          <w:b w:val="false"/>
          <w:i w:val="false"/>
          <w:color w:val="000000"/>
          <w:sz w:val="28"/>
        </w:rPr>
        <w:t>
      3)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w:t>
      </w:r>
    </w:p>
    <w:bookmarkEnd w:id="170"/>
    <w:bookmarkStart w:name="z177" w:id="171"/>
    <w:p>
      <w:pPr>
        <w:spacing w:after="0"/>
        <w:ind w:left="0"/>
        <w:jc w:val="both"/>
      </w:pPr>
      <w:r>
        <w:rPr>
          <w:rFonts w:ascii="Times New Roman"/>
          <w:b w:val="false"/>
          <w:i w:val="false"/>
          <w:color w:val="000000"/>
          <w:sz w:val="28"/>
        </w:rPr>
        <w:t xml:space="preserve">
      4) форма собственности которых оформлена как частное учреждение согласно </w:t>
      </w:r>
      <w:r>
        <w:rPr>
          <w:rFonts w:ascii="Times New Roman"/>
          <w:b w:val="false"/>
          <w:i w:val="false"/>
          <w:color w:val="000000"/>
          <w:sz w:val="28"/>
        </w:rPr>
        <w:t>статье 10</w:t>
      </w:r>
      <w:r>
        <w:rPr>
          <w:rFonts w:ascii="Times New Roman"/>
          <w:b w:val="false"/>
          <w:i w:val="false"/>
          <w:color w:val="000000"/>
          <w:sz w:val="28"/>
        </w:rPr>
        <w:t xml:space="preserve"> Закона Республики Казахстан "О некоммерческих организациях";</w:t>
      </w:r>
    </w:p>
    <w:bookmarkEnd w:id="171"/>
    <w:bookmarkStart w:name="z178" w:id="172"/>
    <w:p>
      <w:pPr>
        <w:spacing w:after="0"/>
        <w:ind w:left="0"/>
        <w:jc w:val="both"/>
      </w:pPr>
      <w:r>
        <w:rPr>
          <w:rFonts w:ascii="Times New Roman"/>
          <w:b w:val="false"/>
          <w:i w:val="false"/>
          <w:color w:val="000000"/>
          <w:sz w:val="28"/>
        </w:rPr>
        <w:t>
      5) осуществивших и (или) планирующих осуществить продажу/дарение/передачу в доверительное управление/аренду/безвозмездное пользование актива лицу, у которого он был приобретен за счет кредита, в том числе совершающие и (или) планирующие в будущем совершить реорганизацию предприятия предпринимателя в форме присоединения к данному лицу или слияния с данным лицом (при выявлении в ходе мониторингов проектов указанных в настоящем подпункте случаев субсидирование прекращается и возврату подлежат ранее выплаченные субсидии);</w:t>
      </w:r>
    </w:p>
    <w:bookmarkEnd w:id="172"/>
    <w:bookmarkStart w:name="z179" w:id="173"/>
    <w:p>
      <w:pPr>
        <w:spacing w:after="0"/>
        <w:ind w:left="0"/>
        <w:jc w:val="both"/>
      </w:pPr>
      <w:r>
        <w:rPr>
          <w:rFonts w:ascii="Times New Roman"/>
          <w:b w:val="false"/>
          <w:i w:val="false"/>
          <w:color w:val="000000"/>
          <w:sz w:val="28"/>
        </w:rPr>
        <w:t>
      6) прекративших или приостановивших деятельность как субъект частного предпринимательства (проверка статуса деятельности субъекта предпринимательства осуществляется на портале eSalyk);</w:t>
      </w:r>
    </w:p>
    <w:bookmarkEnd w:id="173"/>
    <w:bookmarkStart w:name="z180" w:id="174"/>
    <w:p>
      <w:pPr>
        <w:spacing w:after="0"/>
        <w:ind w:left="0"/>
        <w:jc w:val="both"/>
      </w:pPr>
      <w:r>
        <w:rPr>
          <w:rFonts w:ascii="Times New Roman"/>
          <w:b w:val="false"/>
          <w:i w:val="false"/>
          <w:color w:val="000000"/>
          <w:sz w:val="28"/>
        </w:rPr>
        <w:t>
      7) по которым информационной системой первого уровня выявлены ограничительные критерии;</w:t>
      </w:r>
    </w:p>
    <w:bookmarkEnd w:id="174"/>
    <w:bookmarkStart w:name="z181" w:id="175"/>
    <w:p>
      <w:pPr>
        <w:spacing w:after="0"/>
        <w:ind w:left="0"/>
        <w:jc w:val="both"/>
      </w:pPr>
      <w:r>
        <w:rPr>
          <w:rFonts w:ascii="Times New Roman"/>
          <w:b w:val="false"/>
          <w:i w:val="false"/>
          <w:color w:val="000000"/>
          <w:sz w:val="28"/>
        </w:rPr>
        <w:t>
      8) реализующие проекты, направленные на осуществление операций с недвижимым имуществом (приобретение/аренда/субаренда апартаментов, квартир, жилых домов, земельных участков по индивидуальному жилищному строительству).</w:t>
      </w:r>
    </w:p>
    <w:bookmarkEnd w:id="175"/>
    <w:bookmarkStart w:name="z182" w:id="176"/>
    <w:p>
      <w:pPr>
        <w:spacing w:after="0"/>
        <w:ind w:left="0"/>
        <w:jc w:val="both"/>
      </w:pPr>
      <w:r>
        <w:rPr>
          <w:rFonts w:ascii="Times New Roman"/>
          <w:b w:val="false"/>
          <w:i w:val="false"/>
          <w:color w:val="000000"/>
          <w:sz w:val="28"/>
        </w:rPr>
        <w:t xml:space="preserve">
      56. Субсидированию не подлежат проекты предпринимателей, реализуемые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 и финансовые инструменты в рамках настоящих Правил:</w:t>
      </w:r>
    </w:p>
    <w:bookmarkEnd w:id="176"/>
    <w:bookmarkStart w:name="z183" w:id="177"/>
    <w:p>
      <w:pPr>
        <w:spacing w:after="0"/>
        <w:ind w:left="0"/>
        <w:jc w:val="both"/>
      </w:pPr>
      <w:r>
        <w:rPr>
          <w:rFonts w:ascii="Times New Roman"/>
          <w:b w:val="false"/>
          <w:i w:val="false"/>
          <w:color w:val="000000"/>
          <w:sz w:val="28"/>
        </w:rPr>
        <w:t>
      1) в которых кредитором являются государственные институты развития, в том числе национальные управляющие холдинги, национальные холдинги, акционерные общества, контрольные пакеты акций которых принадлежат национальному управляющему холдингу или национальному холдингу, оказывающие меры государственной поддержки в различных секторах экономики, а также юридические лица, более пятидесяти процентов акций (долей участия в уставном капитале) которых принадлежат государству, и аффилированными с ними лицам;</w:t>
      </w:r>
    </w:p>
    <w:bookmarkEnd w:id="177"/>
    <w:bookmarkStart w:name="z184" w:id="178"/>
    <w:p>
      <w:pPr>
        <w:spacing w:after="0"/>
        <w:ind w:left="0"/>
        <w:jc w:val="both"/>
      </w:pPr>
      <w:r>
        <w:rPr>
          <w:rFonts w:ascii="Times New Roman"/>
          <w:b w:val="false"/>
          <w:i w:val="false"/>
          <w:color w:val="000000"/>
          <w:sz w:val="28"/>
        </w:rPr>
        <w:t>
      2) которые были удешевлены за счет бюджетных средств;</w:t>
      </w:r>
    </w:p>
    <w:bookmarkEnd w:id="178"/>
    <w:bookmarkStart w:name="z185" w:id="179"/>
    <w:p>
      <w:pPr>
        <w:spacing w:after="0"/>
        <w:ind w:left="0"/>
        <w:jc w:val="both"/>
      </w:pPr>
      <w:r>
        <w:rPr>
          <w:rFonts w:ascii="Times New Roman"/>
          <w:b w:val="false"/>
          <w:i w:val="false"/>
          <w:color w:val="000000"/>
          <w:sz w:val="28"/>
        </w:rPr>
        <w:t>
      3) направленные на выкуп долей, акций организаций, а также предприятий как имущественного комплекса;</w:t>
      </w:r>
    </w:p>
    <w:bookmarkEnd w:id="179"/>
    <w:bookmarkStart w:name="z186" w:id="180"/>
    <w:p>
      <w:pPr>
        <w:spacing w:after="0"/>
        <w:ind w:left="0"/>
        <w:jc w:val="both"/>
      </w:pPr>
      <w:r>
        <w:rPr>
          <w:rFonts w:ascii="Times New Roman"/>
          <w:b w:val="false"/>
          <w:i w:val="false"/>
          <w:color w:val="000000"/>
          <w:sz w:val="28"/>
        </w:rPr>
        <w:t>
      4) в виде овердрафта;</w:t>
      </w:r>
    </w:p>
    <w:bookmarkEnd w:id="180"/>
    <w:bookmarkStart w:name="z187" w:id="181"/>
    <w:p>
      <w:pPr>
        <w:spacing w:after="0"/>
        <w:ind w:left="0"/>
        <w:jc w:val="both"/>
      </w:pPr>
      <w:r>
        <w:rPr>
          <w:rFonts w:ascii="Times New Roman"/>
          <w:b w:val="false"/>
          <w:i w:val="false"/>
          <w:color w:val="000000"/>
          <w:sz w:val="28"/>
        </w:rPr>
        <w:t>
      5) по возвратному, вторичному или сублизингу;</w:t>
      </w:r>
    </w:p>
    <w:bookmarkEnd w:id="181"/>
    <w:bookmarkStart w:name="z188" w:id="182"/>
    <w:p>
      <w:pPr>
        <w:spacing w:after="0"/>
        <w:ind w:left="0"/>
        <w:jc w:val="both"/>
      </w:pPr>
      <w:r>
        <w:rPr>
          <w:rFonts w:ascii="Times New Roman"/>
          <w:b w:val="false"/>
          <w:i w:val="false"/>
          <w:color w:val="000000"/>
          <w:sz w:val="28"/>
        </w:rPr>
        <w:t>
      6) направленные на деятельность ломбардов, микрофинансовых, факторинговых организаций и лизинговых компаний;</w:t>
      </w:r>
    </w:p>
    <w:bookmarkEnd w:id="182"/>
    <w:bookmarkStart w:name="z189" w:id="183"/>
    <w:p>
      <w:pPr>
        <w:spacing w:after="0"/>
        <w:ind w:left="0"/>
        <w:jc w:val="both"/>
      </w:pPr>
      <w:r>
        <w:rPr>
          <w:rFonts w:ascii="Times New Roman"/>
          <w:b w:val="false"/>
          <w:i w:val="false"/>
          <w:color w:val="000000"/>
          <w:sz w:val="28"/>
        </w:rPr>
        <w:t>
      7) направленные на приобретение у аффилированных/связанных лиц основных средств, товаров в виде объектов недвижимости, активов, работ и услуг, за исключением:</w:t>
      </w:r>
    </w:p>
    <w:bookmarkEnd w:id="183"/>
    <w:bookmarkStart w:name="z190" w:id="184"/>
    <w:p>
      <w:pPr>
        <w:spacing w:after="0"/>
        <w:ind w:left="0"/>
        <w:jc w:val="both"/>
      </w:pPr>
      <w:r>
        <w:rPr>
          <w:rFonts w:ascii="Times New Roman"/>
          <w:b w:val="false"/>
          <w:i w:val="false"/>
          <w:color w:val="000000"/>
          <w:sz w:val="28"/>
        </w:rPr>
        <w:t>
      строительства (в том числе расширение, модернизация, техническое обновление, реконструкция, реставрация, капитальный ремонт) новых и (или) существующих объектов (здания, сооружения и их комплексы, коммуникации), в случае наличия подтверждающего документа на осуществление аффилированным/связанным лицом деятельности по строительству;</w:t>
      </w:r>
    </w:p>
    <w:bookmarkEnd w:id="184"/>
    <w:bookmarkStart w:name="z191" w:id="185"/>
    <w:p>
      <w:pPr>
        <w:spacing w:after="0"/>
        <w:ind w:left="0"/>
        <w:jc w:val="both"/>
      </w:pPr>
      <w:r>
        <w:rPr>
          <w:rFonts w:ascii="Times New Roman"/>
          <w:b w:val="false"/>
          <w:i w:val="false"/>
          <w:color w:val="000000"/>
          <w:sz w:val="28"/>
        </w:rPr>
        <w:t>
      приобретения товаров, работ и услуг у аффилированных/связанных лиц, являющихся официальными дистрибьюторами на территории Республики Казахстан;</w:t>
      </w:r>
    </w:p>
    <w:bookmarkEnd w:id="185"/>
    <w:bookmarkStart w:name="z192" w:id="186"/>
    <w:p>
      <w:pPr>
        <w:spacing w:after="0"/>
        <w:ind w:left="0"/>
        <w:jc w:val="both"/>
      </w:pPr>
      <w:r>
        <w:rPr>
          <w:rFonts w:ascii="Times New Roman"/>
          <w:b w:val="false"/>
          <w:i w:val="false"/>
          <w:color w:val="000000"/>
          <w:sz w:val="28"/>
        </w:rPr>
        <w:t>
      приобретения товаров, сырья и (или) материалов у аффилированных/связанных лиц в случае, если такой товар, сырье и (или) материалы произведены аффилиированным/связанным лицом;</w:t>
      </w:r>
    </w:p>
    <w:bookmarkEnd w:id="186"/>
    <w:bookmarkStart w:name="z193" w:id="187"/>
    <w:p>
      <w:pPr>
        <w:spacing w:after="0"/>
        <w:ind w:left="0"/>
        <w:jc w:val="both"/>
      </w:pPr>
      <w:r>
        <w:rPr>
          <w:rFonts w:ascii="Times New Roman"/>
          <w:b w:val="false"/>
          <w:i w:val="false"/>
          <w:color w:val="000000"/>
          <w:sz w:val="28"/>
        </w:rPr>
        <w:t>
      8) направленные на оплату налоговых обязательств, пенсионных и социальных отчислений, таможенных платежей и сборов, а также проведение расчетов по оплате текущих платежей по обслуживанию кредитов/договоров финансового лизинга/финансирования и иных целей;</w:t>
      </w:r>
    </w:p>
    <w:bookmarkEnd w:id="187"/>
    <w:bookmarkStart w:name="z194" w:id="188"/>
    <w:p>
      <w:pPr>
        <w:spacing w:after="0"/>
        <w:ind w:left="0"/>
        <w:jc w:val="both"/>
      </w:pPr>
      <w:r>
        <w:rPr>
          <w:rFonts w:ascii="Times New Roman"/>
          <w:b w:val="false"/>
          <w:i w:val="false"/>
          <w:color w:val="000000"/>
          <w:sz w:val="28"/>
        </w:rPr>
        <w:t>
      9) финансовые инструменты, направленные на приобретение готового и введенного в эксплуатацию/действующего проекта, ранее получавшего субсидирование, без дополнительной модернизации менее 20 % от приобретаемого проекта;</w:t>
      </w:r>
    </w:p>
    <w:bookmarkEnd w:id="188"/>
    <w:bookmarkStart w:name="z195" w:id="189"/>
    <w:p>
      <w:pPr>
        <w:spacing w:after="0"/>
        <w:ind w:left="0"/>
        <w:jc w:val="both"/>
      </w:pPr>
      <w:r>
        <w:rPr>
          <w:rFonts w:ascii="Times New Roman"/>
          <w:b w:val="false"/>
          <w:i w:val="false"/>
          <w:color w:val="000000"/>
          <w:sz w:val="28"/>
        </w:rPr>
        <w:t>
      10) финансовые инструменты, направленные на приобретение имущества/активов, впоследствии оформляемых на третьих лиц, а также осуществление строительства объекта на земельном участке, принадлежащем третьим лицам, за исключением строительства на земельном участке, находящемся в государственной собственности, и проведения ремонтных работ/модернизации/реконструкции объекта недвижимости, находящегося в аренде третьих лиц.</w:t>
      </w:r>
    </w:p>
    <w:bookmarkEnd w:id="189"/>
    <w:bookmarkStart w:name="z196" w:id="190"/>
    <w:p>
      <w:pPr>
        <w:spacing w:after="0"/>
        <w:ind w:left="0"/>
        <w:jc w:val="both"/>
      </w:pPr>
      <w:r>
        <w:rPr>
          <w:rFonts w:ascii="Times New Roman"/>
          <w:b w:val="false"/>
          <w:i w:val="false"/>
          <w:color w:val="000000"/>
          <w:sz w:val="28"/>
        </w:rPr>
        <w:t>
      57. Мониторинг использования меры государственной поддержки осуществляется в двухуровневой системе, включающей:</w:t>
      </w:r>
    </w:p>
    <w:bookmarkEnd w:id="190"/>
    <w:bookmarkStart w:name="z197" w:id="191"/>
    <w:p>
      <w:pPr>
        <w:spacing w:after="0"/>
        <w:ind w:left="0"/>
        <w:jc w:val="both"/>
      </w:pPr>
      <w:r>
        <w:rPr>
          <w:rFonts w:ascii="Times New Roman"/>
          <w:b w:val="false"/>
          <w:i w:val="false"/>
          <w:color w:val="000000"/>
          <w:sz w:val="28"/>
        </w:rPr>
        <w:t xml:space="preserve">
      1) первый уровень – регистраторская информационная система мониторинга мер государственной поддержки частного предпринимательства и их получателей, интегрированная с информационными системами второго уровня, содержащая эталонный электронный реестр заявок предпринимателей, где посредством постформатно-логического контроля осуществляется проверка соответствия предпринимателей условиям отсутствия в отношении них ограничительных критериев; </w:t>
      </w:r>
    </w:p>
    <w:bookmarkEnd w:id="191"/>
    <w:bookmarkStart w:name="z198" w:id="192"/>
    <w:p>
      <w:pPr>
        <w:spacing w:after="0"/>
        <w:ind w:left="0"/>
        <w:jc w:val="both"/>
      </w:pPr>
      <w:r>
        <w:rPr>
          <w:rFonts w:ascii="Times New Roman"/>
          <w:b w:val="false"/>
          <w:i w:val="false"/>
          <w:color w:val="000000"/>
          <w:sz w:val="28"/>
        </w:rPr>
        <w:t>
      2) второй уровень – отраслевые государственные или негосударственные информационные системы, в том числе информационные системы финансовых институтов, посредством которых осуществляется прием заявок от предпринимателей мер государственной поддержки, их обработка с применением форматно-логического контроля системы первого уровня и передача обработанных заявок на первый уровень.</w:t>
      </w:r>
    </w:p>
    <w:bookmarkEnd w:id="192"/>
    <w:bookmarkStart w:name="z199" w:id="193"/>
    <w:p>
      <w:pPr>
        <w:spacing w:after="0"/>
        <w:ind w:left="0"/>
        <w:jc w:val="both"/>
      </w:pPr>
      <w:r>
        <w:rPr>
          <w:rFonts w:ascii="Times New Roman"/>
          <w:b w:val="false"/>
          <w:i w:val="false"/>
          <w:color w:val="000000"/>
          <w:sz w:val="28"/>
        </w:rPr>
        <w:t>
      Предприниматели дают согласие на сбор, обработку, хранение, выгрузку и использование персональных данных регистратором, определенным центральным уполномоченным органом по исполнению бюджета, обеспечивающим техническое сопровождение мониторинга использования мер государственной поддержки частного предпринимательства и их получателей с использованием системы первого уровня.</w:t>
      </w:r>
    </w:p>
    <w:bookmarkEnd w:id="193"/>
    <w:bookmarkStart w:name="z200" w:id="194"/>
    <w:p>
      <w:pPr>
        <w:spacing w:after="0"/>
        <w:ind w:left="0"/>
        <w:jc w:val="both"/>
      </w:pPr>
      <w:r>
        <w:rPr>
          <w:rFonts w:ascii="Times New Roman"/>
          <w:b w:val="false"/>
          <w:i w:val="false"/>
          <w:color w:val="000000"/>
          <w:sz w:val="28"/>
        </w:rPr>
        <w:t>
      58. При поступлении заявок предпринимателей в систему второго уровня система второго уровня направляет в систему первого уровня запрос на проверку соответствия предпринимателя условиям отсутствия в отношении него ограничительных критериев.</w:t>
      </w:r>
    </w:p>
    <w:bookmarkEnd w:id="194"/>
    <w:bookmarkStart w:name="z201" w:id="195"/>
    <w:p>
      <w:pPr>
        <w:spacing w:after="0"/>
        <w:ind w:left="0"/>
        <w:jc w:val="both"/>
      </w:pPr>
      <w:r>
        <w:rPr>
          <w:rFonts w:ascii="Times New Roman"/>
          <w:b w:val="false"/>
          <w:i w:val="false"/>
          <w:color w:val="000000"/>
          <w:sz w:val="28"/>
        </w:rPr>
        <w:t>
      Система первого уровня предоставляет ответ с результатом проверки соответствия предпринимателя условиям отсутствия в отношении него ограничительных критериев.</w:t>
      </w:r>
    </w:p>
    <w:bookmarkEnd w:id="195"/>
    <w:bookmarkStart w:name="z202" w:id="196"/>
    <w:p>
      <w:pPr>
        <w:spacing w:after="0"/>
        <w:ind w:left="0"/>
        <w:jc w:val="both"/>
      </w:pPr>
      <w:r>
        <w:rPr>
          <w:rFonts w:ascii="Times New Roman"/>
          <w:b w:val="false"/>
          <w:i w:val="false"/>
          <w:color w:val="000000"/>
          <w:sz w:val="28"/>
        </w:rPr>
        <w:t>
      Заявка подлежит дальнейшей обработке при получении ответа об отсутствии ограничительных критериев.</w:t>
      </w:r>
    </w:p>
    <w:bookmarkEnd w:id="196"/>
    <w:bookmarkStart w:name="z203" w:id="197"/>
    <w:p>
      <w:pPr>
        <w:spacing w:after="0"/>
        <w:ind w:left="0"/>
        <w:jc w:val="both"/>
      </w:pPr>
      <w:r>
        <w:rPr>
          <w:rFonts w:ascii="Times New Roman"/>
          <w:b w:val="false"/>
          <w:i w:val="false"/>
          <w:color w:val="000000"/>
          <w:sz w:val="28"/>
        </w:rPr>
        <w:t>
      Сведения, указанные в заявке, и статусы обработки заявки подлежат передаче системой второго уровня в систему первого уровня.</w:t>
      </w:r>
    </w:p>
    <w:bookmarkEnd w:id="197"/>
    <w:bookmarkStart w:name="z204" w:id="198"/>
    <w:p>
      <w:pPr>
        <w:spacing w:after="0"/>
        <w:ind w:left="0"/>
        <w:jc w:val="both"/>
      </w:pPr>
      <w:r>
        <w:rPr>
          <w:rFonts w:ascii="Times New Roman"/>
          <w:b w:val="false"/>
          <w:i w:val="false"/>
          <w:color w:val="000000"/>
          <w:sz w:val="28"/>
        </w:rPr>
        <w:t>
      ________________________</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ставки вознаграждения</w:t>
            </w:r>
          </w:p>
        </w:tc>
      </w:tr>
    </w:tbl>
    <w:bookmarkStart w:name="z206" w:id="199"/>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bl>
    <w:bookmarkStart w:name="z207" w:id="200"/>
    <w:p>
      <w:pPr>
        <w:spacing w:after="0"/>
        <w:ind w:left="0"/>
        <w:jc w:val="both"/>
      </w:pPr>
      <w:r>
        <w:rPr>
          <w:rFonts w:ascii="Times New Roman"/>
          <w:b w:val="false"/>
          <w:i w:val="false"/>
          <w:color w:val="000000"/>
          <w:sz w:val="28"/>
        </w:rPr>
        <w:t>
      * за исключением производства товарного бетона (код общего классификатора видов экономической деятельности (далее – ОКЭД) "23.63");</w:t>
      </w:r>
    </w:p>
    <w:bookmarkEnd w:id="200"/>
    <w:bookmarkStart w:name="z208" w:id="201"/>
    <w:p>
      <w:pPr>
        <w:spacing w:after="0"/>
        <w:ind w:left="0"/>
        <w:jc w:val="both"/>
      </w:pPr>
      <w:r>
        <w:rPr>
          <w:rFonts w:ascii="Times New Roman"/>
          <w:b w:val="false"/>
          <w:i w:val="false"/>
          <w:color w:val="000000"/>
          <w:sz w:val="28"/>
        </w:rPr>
        <w:t>
      ** за исключением производства чугуна, стали и ферросплавов (код ОКЭД "24.10"), переработка ядерного топлива (код ОКЭД "24.46"), литье чугуна (код ОКЭД "24.51"), литье стали (код ОКЭД "24.52").</w:t>
      </w:r>
    </w:p>
    <w:bookmarkEnd w:id="201"/>
    <w:bookmarkStart w:name="z209" w:id="202"/>
    <w:p>
      <w:pPr>
        <w:spacing w:after="0"/>
        <w:ind w:left="0"/>
        <w:jc w:val="both"/>
      </w:pPr>
      <w:r>
        <w:rPr>
          <w:rFonts w:ascii="Times New Roman"/>
          <w:b w:val="false"/>
          <w:i w:val="false"/>
          <w:color w:val="000000"/>
          <w:sz w:val="28"/>
        </w:rPr>
        <w:t>
      __________________________</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2025 года № 1176</w:t>
            </w:r>
          </w:p>
        </w:tc>
      </w:tr>
    </w:tbl>
    <w:bookmarkStart w:name="z211" w:id="203"/>
    <w:p>
      <w:pPr>
        <w:spacing w:after="0"/>
        <w:ind w:left="0"/>
        <w:jc w:val="left"/>
      </w:pPr>
      <w:r>
        <w:rPr>
          <w:rFonts w:ascii="Times New Roman"/>
          <w:b/>
          <w:i w:val="false"/>
          <w:color w:val="000000"/>
        </w:rPr>
        <w:t xml:space="preserve"> Правила предоставления нефинансовых мер поддержки субъектам малого предпринимательства</w:t>
      </w:r>
    </w:p>
    <w:bookmarkEnd w:id="203"/>
    <w:bookmarkStart w:name="z212" w:id="204"/>
    <w:p>
      <w:pPr>
        <w:spacing w:after="0"/>
        <w:ind w:left="0"/>
        <w:jc w:val="both"/>
      </w:pPr>
      <w:r>
        <w:rPr>
          <w:rFonts w:ascii="Times New Roman"/>
          <w:b w:val="false"/>
          <w:i w:val="false"/>
          <w:color w:val="000000"/>
          <w:sz w:val="28"/>
        </w:rPr>
        <w:t xml:space="preserve">
      1. Настоящие Правила предоставления нефинансовых мер поддержки субъектам малого предпринимательства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96 Предпринимательского кодекса Республики Казахстан (далее – Кодекс) и определяют порядок оказания мер нефинансовой поддержки субъектам малого предпринимательства.</w:t>
      </w:r>
    </w:p>
    <w:bookmarkEnd w:id="204"/>
    <w:bookmarkStart w:name="z213" w:id="20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05"/>
    <w:bookmarkStart w:name="z214" w:id="206"/>
    <w:p>
      <w:pPr>
        <w:spacing w:after="0"/>
        <w:ind w:left="0"/>
        <w:jc w:val="both"/>
      </w:pPr>
      <w:r>
        <w:rPr>
          <w:rFonts w:ascii="Times New Roman"/>
          <w:b w:val="false"/>
          <w:i w:val="false"/>
          <w:color w:val="000000"/>
          <w:sz w:val="28"/>
        </w:rPr>
        <w:t>
      1) проект "Одно село – один продукт" (далее – ОСОП) – проект, направленный на предоставление услуг по разработке и продвижению продукции из местного сырья, основанный на концепции развития села путем производства как минимум одного конкурентоспособного продукта;</w:t>
      </w:r>
    </w:p>
    <w:bookmarkEnd w:id="206"/>
    <w:bookmarkStart w:name="z215" w:id="207"/>
    <w:p>
      <w:pPr>
        <w:spacing w:after="0"/>
        <w:ind w:left="0"/>
        <w:jc w:val="both"/>
      </w:pPr>
      <w:r>
        <w:rPr>
          <w:rFonts w:ascii="Times New Roman"/>
          <w:b w:val="false"/>
          <w:i w:val="false"/>
          <w:color w:val="000000"/>
          <w:sz w:val="28"/>
        </w:rPr>
        <w:t>
      2) предприниматель – субъект малого и микропредпринимательства, определяемый в соответствии с Кодексом и имеющий статус действующего субъекта предпринимательства, в том числе юридические лица, являющиеся сельскохозяйственными кооперативами в соответствии с Законом Республики Казахстан "О сельскохозяйственных кооперативах";</w:t>
      </w:r>
    </w:p>
    <w:bookmarkEnd w:id="207"/>
    <w:bookmarkStart w:name="z216" w:id="208"/>
    <w:p>
      <w:pPr>
        <w:spacing w:after="0"/>
        <w:ind w:left="0"/>
        <w:jc w:val="both"/>
      </w:pPr>
      <w:r>
        <w:rPr>
          <w:rFonts w:ascii="Times New Roman"/>
          <w:b w:val="false"/>
          <w:i w:val="false"/>
          <w:color w:val="000000"/>
          <w:sz w:val="28"/>
        </w:rPr>
        <w:t>
      3) финансовое агентство – акционерное общество "Фонд развития предпринимательства "Даму", осуществляющее реализацию нефинансовых мер поддержки;</w:t>
      </w:r>
    </w:p>
    <w:bookmarkEnd w:id="208"/>
    <w:bookmarkStart w:name="z217" w:id="209"/>
    <w:p>
      <w:pPr>
        <w:spacing w:after="0"/>
        <w:ind w:left="0"/>
        <w:jc w:val="both"/>
      </w:pPr>
      <w:r>
        <w:rPr>
          <w:rFonts w:ascii="Times New Roman"/>
          <w:b w:val="false"/>
          <w:i w:val="false"/>
          <w:color w:val="000000"/>
          <w:sz w:val="28"/>
        </w:rPr>
        <w:t>
      4) оператор нефинансовой поддержки – Национальная палата предпринимателей Республики Казахстан "Атамекен", осуществляющая государственную нефинансовую поддержку предпринимателям в рамках национального проекта, за исключением компонента "Программа деловых консультационных услуг Европейского Банка Реконструкции и Развития по поддержке малого и среднего предпринимательства в Республике Казахстан";</w:t>
      </w:r>
    </w:p>
    <w:bookmarkEnd w:id="209"/>
    <w:bookmarkStart w:name="z218" w:id="210"/>
    <w:p>
      <w:pPr>
        <w:spacing w:after="0"/>
        <w:ind w:left="0"/>
        <w:jc w:val="both"/>
      </w:pPr>
      <w:r>
        <w:rPr>
          <w:rFonts w:ascii="Times New Roman"/>
          <w:b w:val="false"/>
          <w:i w:val="false"/>
          <w:color w:val="000000"/>
          <w:sz w:val="28"/>
        </w:rPr>
        <w:t>
      5) сертификат об окончании обучения – документ, подтверждающий прохождение обучения;</w:t>
      </w:r>
    </w:p>
    <w:bookmarkEnd w:id="210"/>
    <w:bookmarkStart w:name="z219" w:id="211"/>
    <w:p>
      <w:pPr>
        <w:spacing w:after="0"/>
        <w:ind w:left="0"/>
        <w:jc w:val="both"/>
      </w:pPr>
      <w:r>
        <w:rPr>
          <w:rFonts w:ascii="Times New Roman"/>
          <w:b w:val="false"/>
          <w:i w:val="false"/>
          <w:color w:val="000000"/>
          <w:sz w:val="28"/>
        </w:rPr>
        <w:t>
      6) онлайн-обучение – получение знаний и навыков при помощи компьютера или другого устройства, подключенного к Интернету, позволяющих полностью погрузиться в образовательную среду и повышать квалификацию без отрыва от рабочего процесса;</w:t>
      </w:r>
    </w:p>
    <w:bookmarkEnd w:id="211"/>
    <w:bookmarkStart w:name="z220" w:id="212"/>
    <w:p>
      <w:pPr>
        <w:spacing w:after="0"/>
        <w:ind w:left="0"/>
        <w:jc w:val="both"/>
      </w:pPr>
      <w:r>
        <w:rPr>
          <w:rFonts w:ascii="Times New Roman"/>
          <w:b w:val="false"/>
          <w:i w:val="false"/>
          <w:color w:val="000000"/>
          <w:sz w:val="28"/>
        </w:rPr>
        <w:t xml:space="preserve">
      7) уполномоченный орган – уполномоченный орган по предпринимательству согласно </w:t>
      </w:r>
      <w:r>
        <w:rPr>
          <w:rFonts w:ascii="Times New Roman"/>
          <w:b w:val="false"/>
          <w:i w:val="false"/>
          <w:color w:val="000000"/>
          <w:sz w:val="28"/>
        </w:rPr>
        <w:t>пункту 3</w:t>
      </w:r>
      <w:r>
        <w:rPr>
          <w:rFonts w:ascii="Times New Roman"/>
          <w:b w:val="false"/>
          <w:i w:val="false"/>
          <w:color w:val="000000"/>
          <w:sz w:val="28"/>
        </w:rPr>
        <w:t xml:space="preserve"> статьи 85 Кодекса и </w:t>
      </w:r>
      <w:r>
        <w:rPr>
          <w:rFonts w:ascii="Times New Roman"/>
          <w:b w:val="false"/>
          <w:i w:val="false"/>
          <w:color w:val="000000"/>
          <w:sz w:val="28"/>
        </w:rPr>
        <w:t>подпункту 17)</w:t>
      </w:r>
      <w:r>
        <w:rPr>
          <w:rFonts w:ascii="Times New Roman"/>
          <w:b w:val="false"/>
          <w:i w:val="false"/>
          <w:color w:val="000000"/>
          <w:sz w:val="28"/>
        </w:rPr>
        <w:t xml:space="preserve"> пункта 13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w:t>
      </w:r>
    </w:p>
    <w:bookmarkEnd w:id="212"/>
    <w:bookmarkStart w:name="z221" w:id="213"/>
    <w:p>
      <w:pPr>
        <w:spacing w:after="0"/>
        <w:ind w:left="0"/>
        <w:jc w:val="both"/>
      </w:pPr>
      <w:r>
        <w:rPr>
          <w:rFonts w:ascii="Times New Roman"/>
          <w:b w:val="false"/>
          <w:i w:val="false"/>
          <w:color w:val="000000"/>
          <w:sz w:val="28"/>
        </w:rPr>
        <w:t>
      3. Нефинансовые меры поддержки предпринимательства предусматривают оказание поддержки субъектам малого и микропредпринимательства, сельскохозяйственным кооперативам, в том числе участникам программы "Ауыл аманаты" и ОСОП, и направлены на создание условий для устойчивого развития и повышения предпринимательских компетенций, а также поддержку в обучении, способствующему улучшению ведения бизнеса.</w:t>
      </w:r>
    </w:p>
    <w:bookmarkEnd w:id="213"/>
    <w:bookmarkStart w:name="z222" w:id="214"/>
    <w:p>
      <w:pPr>
        <w:spacing w:after="0"/>
        <w:ind w:left="0"/>
        <w:jc w:val="both"/>
      </w:pPr>
      <w:r>
        <w:rPr>
          <w:rFonts w:ascii="Times New Roman"/>
          <w:b w:val="false"/>
          <w:i w:val="false"/>
          <w:color w:val="000000"/>
          <w:sz w:val="28"/>
        </w:rPr>
        <w:t xml:space="preserve">
      4. Нефинансовая поддержка осуществляется оператором нефинансовой поддержки в соответствии с установленным порядком, предусмотренным </w:t>
      </w:r>
      <w:r>
        <w:rPr>
          <w:rFonts w:ascii="Times New Roman"/>
          <w:b w:val="false"/>
          <w:i w:val="false"/>
          <w:color w:val="000000"/>
          <w:sz w:val="28"/>
        </w:rPr>
        <w:t>Правилами</w:t>
      </w:r>
      <w:r>
        <w:rPr>
          <w:rFonts w:ascii="Times New Roman"/>
          <w:b w:val="false"/>
          <w:i w:val="false"/>
          <w:color w:val="000000"/>
          <w:sz w:val="28"/>
        </w:rPr>
        <w:t>, формами поддержки и другими условиями, необходимыми для оказания государственной нефинансовой поддержки субъектам частного предпринимательства, предоставляемыми в различных отраслях экономики, утвержденными постановлением Правительства Республики Казахстан от 5 августа 2024 года № 626 "Об утверждении Правил, форм поддержки и других условий, необходимых для оказания государственной нефинансовой поддержки субъектам частного предпринимательства, предоставляемых в различных отраслях экономики, которые относятся к компетенциям нескольких отраслевых государственных органов".</w:t>
      </w:r>
    </w:p>
    <w:bookmarkEnd w:id="214"/>
    <w:bookmarkStart w:name="z223" w:id="215"/>
    <w:p>
      <w:pPr>
        <w:spacing w:after="0"/>
        <w:ind w:left="0"/>
        <w:jc w:val="both"/>
      </w:pPr>
      <w:r>
        <w:rPr>
          <w:rFonts w:ascii="Times New Roman"/>
          <w:b w:val="false"/>
          <w:i w:val="false"/>
          <w:color w:val="000000"/>
          <w:sz w:val="28"/>
        </w:rPr>
        <w:t>
      5. Финансовое агентство оказывает нефинансовую поддержку в виде онлайн-обучения, направленного на развитие предпринимательских компетенций предпринимателей. Обучение для предпринимателей предоставляется на безвозмездной основе и длится до двух недель, в зависимости от интенсивности его прохождения предпринимателем.</w:t>
      </w:r>
    </w:p>
    <w:bookmarkEnd w:id="215"/>
    <w:bookmarkStart w:name="z224" w:id="216"/>
    <w:p>
      <w:pPr>
        <w:spacing w:after="0"/>
        <w:ind w:left="0"/>
        <w:jc w:val="both"/>
      </w:pPr>
      <w:r>
        <w:rPr>
          <w:rFonts w:ascii="Times New Roman"/>
          <w:b w:val="false"/>
          <w:i w:val="false"/>
          <w:color w:val="000000"/>
          <w:sz w:val="28"/>
        </w:rPr>
        <w:t>
      6. Доступ к онлайн-обучению предоставляется предпринимателю на основании регистрации в информационной системе финансового агентства. Финансовое агентство обеспечивает возможность однократного или повторного прохождения обучения в порядке, установленном финансовым агентством.</w:t>
      </w:r>
    </w:p>
    <w:bookmarkEnd w:id="216"/>
    <w:bookmarkStart w:name="z225" w:id="217"/>
    <w:p>
      <w:pPr>
        <w:spacing w:after="0"/>
        <w:ind w:left="0"/>
        <w:jc w:val="both"/>
      </w:pPr>
      <w:r>
        <w:rPr>
          <w:rFonts w:ascii="Times New Roman"/>
          <w:b w:val="false"/>
          <w:i w:val="false"/>
          <w:color w:val="000000"/>
          <w:sz w:val="28"/>
        </w:rPr>
        <w:t>
      7. Образовательные программы и материалы онлайн-обучения разрабатываются и актуализируются финансовым агентством с учетом актуальных потребностей субъектов малого предпринимательства, а также целей настоящих Правил.</w:t>
      </w:r>
    </w:p>
    <w:bookmarkEnd w:id="217"/>
    <w:bookmarkStart w:name="z226" w:id="218"/>
    <w:p>
      <w:pPr>
        <w:spacing w:after="0"/>
        <w:ind w:left="0"/>
        <w:jc w:val="both"/>
      </w:pPr>
      <w:r>
        <w:rPr>
          <w:rFonts w:ascii="Times New Roman"/>
          <w:b w:val="false"/>
          <w:i w:val="false"/>
          <w:color w:val="000000"/>
          <w:sz w:val="28"/>
        </w:rPr>
        <w:t>
      8. Финансовое агентство осуществляет мониторинг процесса прохождения онлайн-обучения и оценку качества предоставляемых образовательных услуг, а также ведет учет и реестр предпринимателей, завершивших обучение.</w:t>
      </w:r>
    </w:p>
    <w:bookmarkEnd w:id="218"/>
    <w:bookmarkStart w:name="z227" w:id="219"/>
    <w:p>
      <w:pPr>
        <w:spacing w:after="0"/>
        <w:ind w:left="0"/>
        <w:jc w:val="both"/>
      </w:pPr>
      <w:r>
        <w:rPr>
          <w:rFonts w:ascii="Times New Roman"/>
          <w:b w:val="false"/>
          <w:i w:val="false"/>
          <w:color w:val="000000"/>
          <w:sz w:val="28"/>
        </w:rPr>
        <w:t>
      9. По итогам прохождения онлайн-обучения предпринимателю выдается сертификат о завершении обучения при выполнении требований, установленных финансовым агентством. Форма сертификата, порядок организации онлайн-обучения и критерии его завершения утверждаются финансовым агентством.</w:t>
      </w:r>
    </w:p>
    <w:bookmarkEnd w:id="219"/>
    <w:bookmarkStart w:name="z228" w:id="220"/>
    <w:p>
      <w:pPr>
        <w:spacing w:after="0"/>
        <w:ind w:left="0"/>
        <w:jc w:val="both"/>
      </w:pPr>
      <w:r>
        <w:rPr>
          <w:rFonts w:ascii="Times New Roman"/>
          <w:b w:val="false"/>
          <w:i w:val="false"/>
          <w:color w:val="000000"/>
          <w:sz w:val="28"/>
        </w:rPr>
        <w:t>
      10. Финансирование онлайн-обучения осуществляется за счет собственных средств финансового агентства.</w:t>
      </w:r>
    </w:p>
    <w:bookmarkEnd w:id="220"/>
    <w:bookmarkStart w:name="z229" w:id="221"/>
    <w:p>
      <w:pPr>
        <w:spacing w:after="0"/>
        <w:ind w:left="0"/>
        <w:jc w:val="both"/>
      </w:pPr>
      <w:r>
        <w:rPr>
          <w:rFonts w:ascii="Times New Roman"/>
          <w:b w:val="false"/>
          <w:i w:val="false"/>
          <w:color w:val="000000"/>
          <w:sz w:val="28"/>
        </w:rPr>
        <w:t>
      11. Механизмы взаимодействия и процессы реализации, не предусмотренные настоящими Правилами, определяются внутренними нормативными документами оператора нефинансовой поддержки по согласованию с уполномоченным органом.</w:t>
      </w:r>
    </w:p>
    <w:bookmarkEnd w:id="221"/>
    <w:bookmarkStart w:name="z230" w:id="222"/>
    <w:p>
      <w:pPr>
        <w:spacing w:after="0"/>
        <w:ind w:left="0"/>
        <w:jc w:val="both"/>
      </w:pPr>
      <w:r>
        <w:rPr>
          <w:rFonts w:ascii="Times New Roman"/>
          <w:b w:val="false"/>
          <w:i w:val="false"/>
          <w:color w:val="000000"/>
          <w:sz w:val="28"/>
        </w:rPr>
        <w:t>
      12. Координация поддержки малого предпринимательства осуществляется через взаимодействие уполномоченных организаций и операторов, включая оператора нефинансовой поддержки, которая отвечает за методологию и цифровые сервисы. Профильные организации реализуют меры в своих направлениях, а единая система обеспечивает согласованность и удобный доступ предпринимателей к услугам.</w:t>
      </w:r>
    </w:p>
    <w:bookmarkEnd w:id="222"/>
    <w:bookmarkStart w:name="z231" w:id="223"/>
    <w:p>
      <w:pPr>
        <w:spacing w:after="0"/>
        <w:ind w:left="0"/>
        <w:jc w:val="both"/>
      </w:pPr>
      <w:r>
        <w:rPr>
          <w:rFonts w:ascii="Times New Roman"/>
          <w:b w:val="false"/>
          <w:i w:val="false"/>
          <w:color w:val="000000"/>
          <w:sz w:val="28"/>
        </w:rPr>
        <w:t>
      13. Механизм реализации онлайн-обучения</w:t>
      </w:r>
    </w:p>
    <w:bookmarkEnd w:id="223"/>
    <w:bookmarkStart w:name="z232" w:id="224"/>
    <w:p>
      <w:pPr>
        <w:spacing w:after="0"/>
        <w:ind w:left="0"/>
        <w:jc w:val="both"/>
      </w:pPr>
      <w:r>
        <w:rPr>
          <w:rFonts w:ascii="Times New Roman"/>
          <w:b w:val="false"/>
          <w:i w:val="false"/>
          <w:color w:val="000000"/>
          <w:sz w:val="28"/>
        </w:rPr>
        <w:t>
      Онлайн-обучение предпринимателей, в том числе участников программы "Ауыл аманаты" и ОСОП, реализуется в рамках государственной поддержки предпринимательства в соответствии с Кодексом и настоящими Правилами.</w:t>
      </w:r>
    </w:p>
    <w:bookmarkEnd w:id="224"/>
    <w:bookmarkStart w:name="z233" w:id="225"/>
    <w:p>
      <w:pPr>
        <w:spacing w:after="0"/>
        <w:ind w:left="0"/>
        <w:jc w:val="both"/>
      </w:pPr>
      <w:r>
        <w:rPr>
          <w:rFonts w:ascii="Times New Roman"/>
          <w:b w:val="false"/>
          <w:i w:val="false"/>
          <w:color w:val="000000"/>
          <w:sz w:val="28"/>
        </w:rPr>
        <w:t>
      Образовательная программа проводится в онлайн-формате с использованием цифровых образовательных платформ, определяемых финансовым агентом.</w:t>
      </w:r>
    </w:p>
    <w:bookmarkEnd w:id="225"/>
    <w:bookmarkStart w:name="z234" w:id="226"/>
    <w:p>
      <w:pPr>
        <w:spacing w:after="0"/>
        <w:ind w:left="0"/>
        <w:jc w:val="both"/>
      </w:pPr>
      <w:r>
        <w:rPr>
          <w:rFonts w:ascii="Times New Roman"/>
          <w:b w:val="false"/>
          <w:i w:val="false"/>
          <w:color w:val="000000"/>
          <w:sz w:val="28"/>
        </w:rPr>
        <w:t>
      Продолжительность обучения корректируется с учетом отраслевой специфики и содержания образовательных модулей.</w:t>
      </w:r>
    </w:p>
    <w:bookmarkEnd w:id="226"/>
    <w:bookmarkStart w:name="z235" w:id="227"/>
    <w:p>
      <w:pPr>
        <w:spacing w:after="0"/>
        <w:ind w:left="0"/>
        <w:jc w:val="both"/>
      </w:pPr>
      <w:r>
        <w:rPr>
          <w:rFonts w:ascii="Times New Roman"/>
          <w:b w:val="false"/>
          <w:i w:val="false"/>
          <w:color w:val="000000"/>
          <w:sz w:val="28"/>
        </w:rPr>
        <w:t>
      Участниками онлайн-обучения являются предприниматели, в том числе участники программы "Ауыл аманаты" и ОСОП, соответствующие требованиям, установленным статьей 24 Кодекса и настоящими Правилами.</w:t>
      </w:r>
    </w:p>
    <w:bookmarkEnd w:id="227"/>
    <w:bookmarkStart w:name="z236" w:id="228"/>
    <w:p>
      <w:pPr>
        <w:spacing w:after="0"/>
        <w:ind w:left="0"/>
        <w:jc w:val="both"/>
      </w:pPr>
      <w:r>
        <w:rPr>
          <w:rFonts w:ascii="Times New Roman"/>
          <w:b w:val="false"/>
          <w:i w:val="false"/>
          <w:color w:val="000000"/>
          <w:sz w:val="28"/>
        </w:rPr>
        <w:t>
      Доступ к образовательным материалам предоставляется участникам через личный кабинет на онлайн-платформе с возможностью круглосуточного использования и прохождения обучения.</w:t>
      </w:r>
    </w:p>
    <w:bookmarkEnd w:id="228"/>
    <w:bookmarkStart w:name="z237" w:id="229"/>
    <w:p>
      <w:pPr>
        <w:spacing w:after="0"/>
        <w:ind w:left="0"/>
        <w:jc w:val="both"/>
      </w:pPr>
      <w:r>
        <w:rPr>
          <w:rFonts w:ascii="Times New Roman"/>
          <w:b w:val="false"/>
          <w:i w:val="false"/>
          <w:color w:val="000000"/>
          <w:sz w:val="28"/>
        </w:rPr>
        <w:t>
      По итогам прохождения образовательной программы проводится онлайн-тестирование, направленное на оценку усвоения учебного материала.</w:t>
      </w:r>
    </w:p>
    <w:bookmarkEnd w:id="229"/>
    <w:bookmarkStart w:name="z238" w:id="230"/>
    <w:p>
      <w:pPr>
        <w:spacing w:after="0"/>
        <w:ind w:left="0"/>
        <w:jc w:val="both"/>
      </w:pPr>
      <w:r>
        <w:rPr>
          <w:rFonts w:ascii="Times New Roman"/>
          <w:b w:val="false"/>
          <w:i w:val="false"/>
          <w:color w:val="000000"/>
          <w:sz w:val="28"/>
        </w:rPr>
        <w:t>
      Минимальный проходной балл по итогам тестирования составляет 75 %.</w:t>
      </w:r>
    </w:p>
    <w:bookmarkEnd w:id="230"/>
    <w:bookmarkStart w:name="z239" w:id="231"/>
    <w:p>
      <w:pPr>
        <w:spacing w:after="0"/>
        <w:ind w:left="0"/>
        <w:jc w:val="both"/>
      </w:pPr>
      <w:r>
        <w:rPr>
          <w:rFonts w:ascii="Times New Roman"/>
          <w:b w:val="false"/>
          <w:i w:val="false"/>
          <w:color w:val="000000"/>
          <w:sz w:val="28"/>
        </w:rPr>
        <w:t xml:space="preserve">
      В случае непрохождения итогового тестирования участником допускается повторное тестирование в течение 1 (один) месяца с даты предыдущей попытки, но не более трех раз. </w:t>
      </w:r>
    </w:p>
    <w:bookmarkEnd w:id="231"/>
    <w:bookmarkStart w:name="z240" w:id="232"/>
    <w:p>
      <w:pPr>
        <w:spacing w:after="0"/>
        <w:ind w:left="0"/>
        <w:jc w:val="both"/>
      </w:pPr>
      <w:r>
        <w:rPr>
          <w:rFonts w:ascii="Times New Roman"/>
          <w:b w:val="false"/>
          <w:i w:val="false"/>
          <w:color w:val="000000"/>
          <w:sz w:val="28"/>
        </w:rPr>
        <w:t>
      В случае несдачи тестирования после трех попыток участнику не выдается сертификат о прохождении соответствующего онлайн-обучения, при этом финансовым агентством предоставляется возможность повторного прохождения онлайн-обучения.</w:t>
      </w:r>
    </w:p>
    <w:bookmarkEnd w:id="232"/>
    <w:bookmarkStart w:name="z241" w:id="233"/>
    <w:p>
      <w:pPr>
        <w:spacing w:after="0"/>
        <w:ind w:left="0"/>
        <w:jc w:val="both"/>
      </w:pPr>
      <w:r>
        <w:rPr>
          <w:rFonts w:ascii="Times New Roman"/>
          <w:b w:val="false"/>
          <w:i w:val="false"/>
          <w:color w:val="000000"/>
          <w:sz w:val="28"/>
        </w:rPr>
        <w:t>
      Участникам, успешно завершившим обучение и прошедшим итоговое тестирование, выдается сертификат о прохождении соответствующего онлайн-обучения.</w:t>
      </w:r>
    </w:p>
    <w:bookmarkEnd w:id="233"/>
    <w:bookmarkStart w:name="z242" w:id="234"/>
    <w:p>
      <w:pPr>
        <w:spacing w:after="0"/>
        <w:ind w:left="0"/>
        <w:jc w:val="both"/>
      </w:pPr>
      <w:r>
        <w:rPr>
          <w:rFonts w:ascii="Times New Roman"/>
          <w:b w:val="false"/>
          <w:i w:val="false"/>
          <w:color w:val="000000"/>
          <w:sz w:val="28"/>
        </w:rPr>
        <w:t>
      14. Реализация мероприятий, предусмотренных настоящими Правилами, осуществляется в том числе с использованием выездных форм консультирования и информационного сопровождения, предусматривающих применение специализированных мобильных офисов (микроавтобусов), обеспечивающих оказание консультационных услуг и разъяснение мер государственной поддержки на местах в малых и моногородах, районных центрах и селах.</w:t>
      </w:r>
    </w:p>
    <w:bookmarkEnd w:id="234"/>
    <w:bookmarkStart w:name="z243" w:id="235"/>
    <w:p>
      <w:pPr>
        <w:spacing w:after="0"/>
        <w:ind w:left="0"/>
        <w:jc w:val="both"/>
      </w:pPr>
      <w:r>
        <w:rPr>
          <w:rFonts w:ascii="Times New Roman"/>
          <w:b w:val="false"/>
          <w:i w:val="false"/>
          <w:color w:val="000000"/>
          <w:sz w:val="28"/>
        </w:rPr>
        <w:t>
      ________________________</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2025 года № 1176</w:t>
            </w:r>
          </w:p>
        </w:tc>
      </w:tr>
    </w:tbl>
    <w:bookmarkStart w:name="z245" w:id="236"/>
    <w:p>
      <w:pPr>
        <w:spacing w:after="0"/>
        <w:ind w:left="0"/>
        <w:jc w:val="left"/>
      </w:pPr>
      <w:r>
        <w:rPr>
          <w:rFonts w:ascii="Times New Roman"/>
          <w:b/>
          <w:i w:val="false"/>
          <w:color w:val="000000"/>
        </w:rPr>
        <w:t xml:space="preserve"> Правила предоставления инфраструктурной поддержки субъектам малого предпринимательства</w:t>
      </w:r>
    </w:p>
    <w:bookmarkEnd w:id="236"/>
    <w:bookmarkStart w:name="z246" w:id="237"/>
    <w:p>
      <w:pPr>
        <w:spacing w:after="0"/>
        <w:ind w:left="0"/>
        <w:jc w:val="left"/>
      </w:pPr>
      <w:r>
        <w:rPr>
          <w:rFonts w:ascii="Times New Roman"/>
          <w:b/>
          <w:i w:val="false"/>
          <w:color w:val="000000"/>
        </w:rPr>
        <w:t xml:space="preserve"> Глава 1. Общие положения</w:t>
      </w:r>
    </w:p>
    <w:bookmarkEnd w:id="237"/>
    <w:bookmarkStart w:name="z247" w:id="238"/>
    <w:p>
      <w:pPr>
        <w:spacing w:after="0"/>
        <w:ind w:left="0"/>
        <w:jc w:val="both"/>
      </w:pPr>
      <w:r>
        <w:rPr>
          <w:rFonts w:ascii="Times New Roman"/>
          <w:b w:val="false"/>
          <w:i w:val="false"/>
          <w:color w:val="000000"/>
          <w:sz w:val="28"/>
        </w:rPr>
        <w:t xml:space="preserve">
      1. Настоящие Правила предоставления инфраструктурной поддержки субъектам малого предпринимательства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94 Предпринимательского кодекса Республики Казахстан (далее – Кодекс) и определяют условия, порядок и механизм создания, развития и использования объектов производственной, сервисной, туристской, цифровой IT и сбытовой инфраструктуры, предназначенных для поддержки предпринимателей в целях внедрения региональной специализации и вовлечения регионов и бизнеса в солидарную ответственность.</w:t>
      </w:r>
    </w:p>
    <w:bookmarkEnd w:id="238"/>
    <w:bookmarkStart w:name="z248" w:id="239"/>
    <w:p>
      <w:pPr>
        <w:spacing w:after="0"/>
        <w:ind w:left="0"/>
        <w:jc w:val="both"/>
      </w:pPr>
      <w:r>
        <w:rPr>
          <w:rFonts w:ascii="Times New Roman"/>
          <w:b w:val="false"/>
          <w:i w:val="false"/>
          <w:color w:val="000000"/>
          <w:sz w:val="28"/>
        </w:rPr>
        <w:t xml:space="preserve">
      В настоящих Правилах установлены категории инфраструктуры, порядок предоставления доступа предпринимателям, а также процедуры мониторинга и оценки эффективности использования инфраструктурных объектов. </w:t>
      </w:r>
    </w:p>
    <w:bookmarkEnd w:id="239"/>
    <w:bookmarkStart w:name="z249" w:id="24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40"/>
    <w:bookmarkStart w:name="z250" w:id="241"/>
    <w:p>
      <w:pPr>
        <w:spacing w:after="0"/>
        <w:ind w:left="0"/>
        <w:jc w:val="both"/>
      </w:pPr>
      <w:r>
        <w:rPr>
          <w:rFonts w:ascii="Times New Roman"/>
          <w:b w:val="false"/>
          <w:i w:val="false"/>
          <w:color w:val="000000"/>
          <w:sz w:val="28"/>
        </w:rPr>
        <w:t>
      1) НПП "Атамекен" – Национальная палата предпринимателей Республики Казахстан "Атамекен", некоммерческая организация, союз субъектов предпринимательства;</w:t>
      </w:r>
    </w:p>
    <w:bookmarkEnd w:id="241"/>
    <w:bookmarkStart w:name="z251" w:id="242"/>
    <w:p>
      <w:pPr>
        <w:spacing w:after="0"/>
        <w:ind w:left="0"/>
        <w:jc w:val="both"/>
      </w:pPr>
      <w:r>
        <w:rPr>
          <w:rFonts w:ascii="Times New Roman"/>
          <w:b w:val="false"/>
          <w:i w:val="false"/>
          <w:color w:val="000000"/>
          <w:sz w:val="28"/>
        </w:rPr>
        <w:t xml:space="preserve">
      2) программа "Ауыл аманаты" – проект, направленный на повышение доходов населения, преимущественную поддержку сельскохозяйственных и потребительских кооперативов (далее – кооператив) и переработки сельскохозяйственной продукции; </w:t>
      </w:r>
    </w:p>
    <w:bookmarkEnd w:id="242"/>
    <w:bookmarkStart w:name="z252" w:id="243"/>
    <w:p>
      <w:pPr>
        <w:spacing w:after="0"/>
        <w:ind w:left="0"/>
        <w:jc w:val="both"/>
      </w:pPr>
      <w:r>
        <w:rPr>
          <w:rFonts w:ascii="Times New Roman"/>
          <w:b w:val="false"/>
          <w:i w:val="false"/>
          <w:color w:val="000000"/>
          <w:sz w:val="28"/>
        </w:rPr>
        <w:t>
      3) проект "Одно село – один продукт" (далее – ОСОП) – проект, направленный на предоставление услуг по разработке и продвижению продукции из местного сырья, основанный на концепции развития села путем производства как минимум одного конкурентоспособного продукта.</w:t>
      </w:r>
    </w:p>
    <w:bookmarkEnd w:id="243"/>
    <w:bookmarkStart w:name="z253" w:id="244"/>
    <w:p>
      <w:pPr>
        <w:spacing w:after="0"/>
        <w:ind w:left="0"/>
        <w:jc w:val="both"/>
      </w:pPr>
      <w:r>
        <w:rPr>
          <w:rFonts w:ascii="Times New Roman"/>
          <w:b w:val="false"/>
          <w:i w:val="false"/>
          <w:color w:val="000000"/>
          <w:sz w:val="28"/>
        </w:rPr>
        <w:t>
      Определение продукции (товара) на соответствие проекту ОСОП осуществляется согласно следующим критериям:</w:t>
      </w:r>
    </w:p>
    <w:bookmarkEnd w:id="244"/>
    <w:bookmarkStart w:name="z254" w:id="245"/>
    <w:p>
      <w:pPr>
        <w:spacing w:after="0"/>
        <w:ind w:left="0"/>
        <w:jc w:val="both"/>
      </w:pPr>
      <w:r>
        <w:rPr>
          <w:rFonts w:ascii="Times New Roman"/>
          <w:b w:val="false"/>
          <w:i w:val="false"/>
          <w:color w:val="000000"/>
          <w:sz w:val="28"/>
        </w:rPr>
        <w:t>
      продукция (товар) должна (должен) производиться из местного/локального сырья;</w:t>
      </w:r>
    </w:p>
    <w:bookmarkEnd w:id="245"/>
    <w:bookmarkStart w:name="z255" w:id="246"/>
    <w:p>
      <w:pPr>
        <w:spacing w:after="0"/>
        <w:ind w:left="0"/>
        <w:jc w:val="both"/>
      </w:pPr>
      <w:r>
        <w:rPr>
          <w:rFonts w:ascii="Times New Roman"/>
          <w:b w:val="false"/>
          <w:i w:val="false"/>
          <w:color w:val="000000"/>
          <w:sz w:val="28"/>
        </w:rPr>
        <w:t>
      при изготовлении продукции (товара) должны использоваться несложные инструменты и механизмы;</w:t>
      </w:r>
    </w:p>
    <w:bookmarkEnd w:id="246"/>
    <w:bookmarkStart w:name="z256" w:id="247"/>
    <w:p>
      <w:pPr>
        <w:spacing w:after="0"/>
        <w:ind w:left="0"/>
        <w:jc w:val="both"/>
      </w:pPr>
      <w:r>
        <w:rPr>
          <w:rFonts w:ascii="Times New Roman"/>
          <w:b w:val="false"/>
          <w:i w:val="false"/>
          <w:color w:val="000000"/>
          <w:sz w:val="28"/>
        </w:rPr>
        <w:t>
      продукция (товар) должна (должен) по возможности отражать и содержать в себе региональную особенность местности (историю выхода продукции), на территории которой она производится;</w:t>
      </w:r>
    </w:p>
    <w:bookmarkEnd w:id="247"/>
    <w:bookmarkStart w:name="z257" w:id="248"/>
    <w:p>
      <w:pPr>
        <w:spacing w:after="0"/>
        <w:ind w:left="0"/>
        <w:jc w:val="both"/>
      </w:pPr>
      <w:r>
        <w:rPr>
          <w:rFonts w:ascii="Times New Roman"/>
          <w:b w:val="false"/>
          <w:i w:val="false"/>
          <w:color w:val="000000"/>
          <w:sz w:val="28"/>
        </w:rPr>
        <w:t>
      продукция (товар) не должна (не должен) содержать в составе опасные или вредные вещества, учитывать наличие упаковки, необходимой для безопасной транспортировки продукции (товара), также продукция (товар) не должна (не должен) относиться к категории скоропортящихся – со сроком хранения не более 5 (пять) календарных дней;</w:t>
      </w:r>
    </w:p>
    <w:bookmarkEnd w:id="248"/>
    <w:bookmarkStart w:name="z258" w:id="249"/>
    <w:p>
      <w:pPr>
        <w:spacing w:after="0"/>
        <w:ind w:left="0"/>
        <w:jc w:val="both"/>
      </w:pPr>
      <w:r>
        <w:rPr>
          <w:rFonts w:ascii="Times New Roman"/>
          <w:b w:val="false"/>
          <w:i w:val="false"/>
          <w:color w:val="000000"/>
          <w:sz w:val="28"/>
        </w:rPr>
        <w:t>
      4)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и развития объектов информатизации с момента выделения бюджетных средств до момента ввода в эксплуатацию;</w:t>
      </w:r>
    </w:p>
    <w:bookmarkEnd w:id="249"/>
    <w:bookmarkStart w:name="z259" w:id="250"/>
    <w:p>
      <w:pPr>
        <w:spacing w:after="0"/>
        <w:ind w:left="0"/>
        <w:jc w:val="both"/>
      </w:pPr>
      <w:r>
        <w:rPr>
          <w:rFonts w:ascii="Times New Roman"/>
          <w:b w:val="false"/>
          <w:i w:val="false"/>
          <w:color w:val="000000"/>
          <w:sz w:val="28"/>
        </w:rPr>
        <w:t>
      5) бюджетный процесс – регламентированная бюджетным законодательством Республики Казахстан деятельность государственных органов по планированию, рассмотрению, утверждению, исполнению, уточнению и корректировке бюджета, ведению бухгалтерского учета и финансовой отчетности, бюджетного учета и бюджетной отчетности, государственному аудиту и финансовому контролю, бюджетному мониторингу и оценке результатов;</w:t>
      </w:r>
    </w:p>
    <w:bookmarkEnd w:id="250"/>
    <w:bookmarkStart w:name="z260" w:id="251"/>
    <w:p>
      <w:pPr>
        <w:spacing w:after="0"/>
        <w:ind w:left="0"/>
        <w:jc w:val="both"/>
      </w:pPr>
      <w:r>
        <w:rPr>
          <w:rFonts w:ascii="Times New Roman"/>
          <w:b w:val="false"/>
          <w:i w:val="false"/>
          <w:color w:val="000000"/>
          <w:sz w:val="28"/>
        </w:rPr>
        <w:t>
      6) личный кабинет – персональная веб-страница пользователя (предприниматель, уполномоченный орган, региональный координатор, региональный координационный совет, администратор бюджетной программы) в реестре;</w:t>
      </w:r>
    </w:p>
    <w:bookmarkEnd w:id="251"/>
    <w:bookmarkStart w:name="z261" w:id="252"/>
    <w:p>
      <w:pPr>
        <w:spacing w:after="0"/>
        <w:ind w:left="0"/>
        <w:jc w:val="both"/>
      </w:pPr>
      <w:r>
        <w:rPr>
          <w:rFonts w:ascii="Times New Roman"/>
          <w:b w:val="false"/>
          <w:i w:val="false"/>
          <w:color w:val="000000"/>
          <w:sz w:val="28"/>
        </w:rPr>
        <w:t>
      7) лицевой счет – совокупность записей в реестре, позволяющих идентифицировать предпринимателя, с целью регистрации заявок и учета операций с ними;</w:t>
      </w:r>
    </w:p>
    <w:bookmarkEnd w:id="252"/>
    <w:bookmarkStart w:name="z262" w:id="253"/>
    <w:p>
      <w:pPr>
        <w:spacing w:after="0"/>
        <w:ind w:left="0"/>
        <w:jc w:val="both"/>
      </w:pPr>
      <w:r>
        <w:rPr>
          <w:rFonts w:ascii="Times New Roman"/>
          <w:b w:val="false"/>
          <w:i w:val="false"/>
          <w:color w:val="000000"/>
          <w:sz w:val="28"/>
        </w:rPr>
        <w:t>
      8) индивидуальный план финансирования – основной документ государственного учреждения, который формируется в форме индивидуального плана по обязательствам, индивидуального плана по платежам в соответствии с функциональной и экономической классификацией расходов;</w:t>
      </w:r>
    </w:p>
    <w:bookmarkEnd w:id="253"/>
    <w:bookmarkStart w:name="z263" w:id="254"/>
    <w:p>
      <w:pPr>
        <w:spacing w:after="0"/>
        <w:ind w:left="0"/>
        <w:jc w:val="both"/>
      </w:pPr>
      <w:r>
        <w:rPr>
          <w:rFonts w:ascii="Times New Roman"/>
          <w:b w:val="false"/>
          <w:i w:val="false"/>
          <w:color w:val="000000"/>
          <w:sz w:val="28"/>
        </w:rPr>
        <w:t>
      9) администратор местных бюджетных программ – определяемое акимом области (столицы, города республиканского значения) структурное подразделение местного исполнительного органа, ответственное за планирование, обоснование, реализацию и достижение результатов бюджетных программ;</w:t>
      </w:r>
    </w:p>
    <w:bookmarkEnd w:id="254"/>
    <w:bookmarkStart w:name="z264" w:id="255"/>
    <w:p>
      <w:pPr>
        <w:spacing w:after="0"/>
        <w:ind w:left="0"/>
        <w:jc w:val="both"/>
      </w:pPr>
      <w:r>
        <w:rPr>
          <w:rFonts w:ascii="Times New Roman"/>
          <w:b w:val="false"/>
          <w:i w:val="false"/>
          <w:color w:val="000000"/>
          <w:sz w:val="28"/>
        </w:rPr>
        <w:t>
      10) торговые объекты современного формата – стационарные/нестационарные торговые объекты со специализированным или смешанным ассортиментом товаров от одной тысячи и более наименований (единиц), функционирующие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 с квадратного метра торговой площади, предусматривающие наличие площадки для стоянки автотранспортных средств в пределах границ территории;</w:t>
      </w:r>
    </w:p>
    <w:bookmarkEnd w:id="255"/>
    <w:bookmarkStart w:name="z265" w:id="256"/>
    <w:p>
      <w:pPr>
        <w:spacing w:after="0"/>
        <w:ind w:left="0"/>
        <w:jc w:val="both"/>
      </w:pPr>
      <w:r>
        <w:rPr>
          <w:rFonts w:ascii="Times New Roman"/>
          <w:b w:val="false"/>
          <w:i w:val="false"/>
          <w:color w:val="000000"/>
          <w:sz w:val="28"/>
        </w:rPr>
        <w:t>
      11)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создающих нормальные условия для жизнедеятельности людей, а также устойчивого функционирования производства или обращения товаров и услуг;</w:t>
      </w:r>
    </w:p>
    <w:bookmarkEnd w:id="256"/>
    <w:bookmarkStart w:name="z266" w:id="257"/>
    <w:p>
      <w:pPr>
        <w:spacing w:after="0"/>
        <w:ind w:left="0"/>
        <w:jc w:val="both"/>
      </w:pPr>
      <w:r>
        <w:rPr>
          <w:rFonts w:ascii="Times New Roman"/>
          <w:b w:val="false"/>
          <w:i w:val="false"/>
          <w:color w:val="000000"/>
          <w:sz w:val="28"/>
        </w:rPr>
        <w:t xml:space="preserve">
      12) предприниматель – субъект малого и микропредпринимательства, определяемый в соответствии с Кодексом и имеющий статус действующего субъекта предпринимательства, в том числе юридические лица, являющиеся сельскохозяйственными кооперативами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сельскохозяйственных кооперативах";</w:t>
      </w:r>
    </w:p>
    <w:bookmarkEnd w:id="257"/>
    <w:bookmarkStart w:name="z267" w:id="258"/>
    <w:p>
      <w:pPr>
        <w:spacing w:after="0"/>
        <w:ind w:left="0"/>
        <w:jc w:val="both"/>
      </w:pPr>
      <w:r>
        <w:rPr>
          <w:rFonts w:ascii="Times New Roman"/>
          <w:b w:val="false"/>
          <w:i w:val="false"/>
          <w:color w:val="000000"/>
          <w:sz w:val="28"/>
        </w:rPr>
        <w:t>
      13)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 в соответствии с законодательством о государственных закупках;</w:t>
      </w:r>
    </w:p>
    <w:bookmarkEnd w:id="258"/>
    <w:bookmarkStart w:name="z268" w:id="259"/>
    <w:p>
      <w:pPr>
        <w:spacing w:after="0"/>
        <w:ind w:left="0"/>
        <w:jc w:val="both"/>
      </w:pPr>
      <w:r>
        <w:rPr>
          <w:rFonts w:ascii="Times New Roman"/>
          <w:b w:val="false"/>
          <w:i w:val="false"/>
          <w:color w:val="000000"/>
          <w:sz w:val="28"/>
        </w:rPr>
        <w:t>
      14) финансово-экономическое обоснование (далее – ФЭО) – документ, содержащий сведения о целесообразности, обоснованности и оценку результата от вложения бюджетных средств в уставный капитал юридических лиц;</w:t>
      </w:r>
    </w:p>
    <w:bookmarkEnd w:id="259"/>
    <w:bookmarkStart w:name="z269" w:id="260"/>
    <w:p>
      <w:pPr>
        <w:spacing w:after="0"/>
        <w:ind w:left="0"/>
        <w:jc w:val="both"/>
      </w:pPr>
      <w:r>
        <w:rPr>
          <w:rFonts w:ascii="Times New Roman"/>
          <w:b w:val="false"/>
          <w:i w:val="false"/>
          <w:color w:val="000000"/>
          <w:sz w:val="28"/>
        </w:rPr>
        <w:t>
      15) местный уполномоченный орган по государственному планированию – исполнительный орган, финансируемый из местного бюджета, осуществляющий функции в сфере стратегического, экономического и бюджетного планирования в соответствующей административно-территориальной единице;</w:t>
      </w:r>
    </w:p>
    <w:bookmarkEnd w:id="260"/>
    <w:bookmarkStart w:name="z270" w:id="261"/>
    <w:p>
      <w:pPr>
        <w:spacing w:after="0"/>
        <w:ind w:left="0"/>
        <w:jc w:val="both"/>
      </w:pPr>
      <w:r>
        <w:rPr>
          <w:rFonts w:ascii="Times New Roman"/>
          <w:b w:val="false"/>
          <w:i w:val="false"/>
          <w:color w:val="000000"/>
          <w:sz w:val="28"/>
        </w:rPr>
        <w:t>
      16)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формирования и реализации государственной политики в сфере регионального развития;</w:t>
      </w:r>
    </w:p>
    <w:bookmarkEnd w:id="261"/>
    <w:bookmarkStart w:name="z271" w:id="262"/>
    <w:p>
      <w:pPr>
        <w:spacing w:after="0"/>
        <w:ind w:left="0"/>
        <w:jc w:val="both"/>
      </w:pPr>
      <w:r>
        <w:rPr>
          <w:rFonts w:ascii="Times New Roman"/>
          <w:b w:val="false"/>
          <w:i w:val="false"/>
          <w:color w:val="000000"/>
          <w:sz w:val="28"/>
        </w:rPr>
        <w:t>
      17) региональный координатор – определяемое акимом области (столицы, города республиканского значения) структурное подразделение местного исполнительного органа в сфере предпринимательства;</w:t>
      </w:r>
    </w:p>
    <w:bookmarkEnd w:id="262"/>
    <w:bookmarkStart w:name="z272" w:id="263"/>
    <w:p>
      <w:pPr>
        <w:spacing w:after="0"/>
        <w:ind w:left="0"/>
        <w:jc w:val="both"/>
      </w:pPr>
      <w:r>
        <w:rPr>
          <w:rFonts w:ascii="Times New Roman"/>
          <w:b w:val="false"/>
          <w:i w:val="false"/>
          <w:color w:val="000000"/>
          <w:sz w:val="28"/>
        </w:rPr>
        <w:t>
      18) региональный координационный совет (далее – РКС) – консультативно-совещательный орган, создаваемый и возглавляемый акимами областей, городов Астаны, Алматы и Шымкента, с участием представителей бизнес-сообщества не менее 50 % от общего числа;</w:t>
      </w:r>
    </w:p>
    <w:bookmarkEnd w:id="263"/>
    <w:bookmarkStart w:name="z273" w:id="264"/>
    <w:p>
      <w:pPr>
        <w:spacing w:after="0"/>
        <w:ind w:left="0"/>
        <w:jc w:val="both"/>
      </w:pPr>
      <w:r>
        <w:rPr>
          <w:rFonts w:ascii="Times New Roman"/>
          <w:b w:val="false"/>
          <w:i w:val="false"/>
          <w:color w:val="000000"/>
          <w:sz w:val="28"/>
        </w:rPr>
        <w:t>
      19) электронный реестр заявок (далее – реестр) – совокупность сведений о заявках, а также предпринимателях и иные сведения, отраженные в информационной системе субсидирования;</w:t>
      </w:r>
    </w:p>
    <w:bookmarkEnd w:id="264"/>
    <w:bookmarkStart w:name="z274" w:id="265"/>
    <w:p>
      <w:pPr>
        <w:spacing w:after="0"/>
        <w:ind w:left="0"/>
        <w:jc w:val="both"/>
      </w:pPr>
      <w:r>
        <w:rPr>
          <w:rFonts w:ascii="Times New Roman"/>
          <w:b w:val="false"/>
          <w:i w:val="false"/>
          <w:color w:val="000000"/>
          <w:sz w:val="28"/>
        </w:rPr>
        <w:t>
      20)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265"/>
    <w:bookmarkStart w:name="z275" w:id="266"/>
    <w:p>
      <w:pPr>
        <w:spacing w:after="0"/>
        <w:ind w:left="0"/>
        <w:jc w:val="both"/>
      </w:pPr>
      <w:r>
        <w:rPr>
          <w:rFonts w:ascii="Times New Roman"/>
          <w:b w:val="false"/>
          <w:i w:val="false"/>
          <w:color w:val="000000"/>
          <w:sz w:val="28"/>
        </w:rPr>
        <w:t>
      21)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bookmarkEnd w:id="266"/>
    <w:bookmarkStart w:name="z276" w:id="267"/>
    <w:p>
      <w:pPr>
        <w:spacing w:after="0"/>
        <w:ind w:left="0"/>
        <w:jc w:val="both"/>
      </w:pPr>
      <w:r>
        <w:rPr>
          <w:rFonts w:ascii="Times New Roman"/>
          <w:b w:val="false"/>
          <w:i w:val="false"/>
          <w:color w:val="000000"/>
          <w:sz w:val="28"/>
        </w:rPr>
        <w:t>
      22) конечный результат – показатель бюджетной программы, количественно измеряющий достижение цели стратегического плана, программы развития территории и (или) бюджетной программы, обусловленный достижением прямых результатов деятельности государственного органа;</w:t>
      </w:r>
    </w:p>
    <w:bookmarkEnd w:id="267"/>
    <w:bookmarkStart w:name="z277" w:id="268"/>
    <w:p>
      <w:pPr>
        <w:spacing w:after="0"/>
        <w:ind w:left="0"/>
        <w:jc w:val="both"/>
      </w:pPr>
      <w:r>
        <w:rPr>
          <w:rFonts w:ascii="Times New Roman"/>
          <w:b w:val="false"/>
          <w:i w:val="false"/>
          <w:color w:val="000000"/>
          <w:sz w:val="28"/>
        </w:rPr>
        <w:t>
      23) малая промышленная зона – единое пространство для обслуживания малых производителей, компактный, экономически доступный производственно-логистический пункт, предназначенный для приема, переработки, упаковки и хранения сельскохозяйственной продукции, поступающей от сельскохозяйственных кооперативов, крестьянских и фермерских хозяйств, а также личных подсобных хозяйств (малая промышленная зона формируется по функциональным направлениям – животноводство, растениеводство и переработка продукции);</w:t>
      </w:r>
    </w:p>
    <w:bookmarkEnd w:id="268"/>
    <w:bookmarkStart w:name="z278" w:id="269"/>
    <w:p>
      <w:pPr>
        <w:spacing w:after="0"/>
        <w:ind w:left="0"/>
        <w:jc w:val="both"/>
      </w:pPr>
      <w:r>
        <w:rPr>
          <w:rFonts w:ascii="Times New Roman"/>
          <w:b w:val="false"/>
          <w:i w:val="false"/>
          <w:color w:val="000000"/>
          <w:sz w:val="28"/>
        </w:rPr>
        <w:t>
      24) веб-портал "электронное правительство"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69"/>
    <w:bookmarkStart w:name="z279" w:id="270"/>
    <w:p>
      <w:pPr>
        <w:spacing w:after="0"/>
        <w:ind w:left="0"/>
        <w:jc w:val="both"/>
      </w:pPr>
      <w:r>
        <w:rPr>
          <w:rFonts w:ascii="Times New Roman"/>
          <w:b w:val="false"/>
          <w:i w:val="false"/>
          <w:color w:val="000000"/>
          <w:sz w:val="28"/>
        </w:rPr>
        <w:t>
      25)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70"/>
    <w:bookmarkStart w:name="z280" w:id="271"/>
    <w:p>
      <w:pPr>
        <w:spacing w:after="0"/>
        <w:ind w:left="0"/>
        <w:jc w:val="both"/>
      </w:pPr>
      <w:r>
        <w:rPr>
          <w:rFonts w:ascii="Times New Roman"/>
          <w:b w:val="false"/>
          <w:i w:val="false"/>
          <w:color w:val="000000"/>
          <w:sz w:val="28"/>
        </w:rPr>
        <w:t>
      3. Развитие инфраструктурной поддержки заключается в создании и развитии объектов производственной, сервисной, логистической, туристской и сбытовой инфраструктуры, предназначенных для поддержки проектов предпринимателей, включая запуск новых производств, развитие услуг, расширение и модернизацию действующей деятельности, в том числе в малых промышленных зонах. Создание инфраструктуры осуществляется как для групп предпринимателей, так и в составе специализированных площадок, кластеров и иных инфраструктурных зон.</w:t>
      </w:r>
    </w:p>
    <w:bookmarkEnd w:id="271"/>
    <w:bookmarkStart w:name="z281" w:id="272"/>
    <w:p>
      <w:pPr>
        <w:spacing w:after="0"/>
        <w:ind w:left="0"/>
        <w:jc w:val="both"/>
      </w:pPr>
      <w:r>
        <w:rPr>
          <w:rFonts w:ascii="Times New Roman"/>
          <w:b w:val="false"/>
          <w:i w:val="false"/>
          <w:color w:val="000000"/>
          <w:sz w:val="28"/>
        </w:rPr>
        <w:t>
      4. Финансирование инфраструктурной поддержки осуществляется за счет средств местного бюджета.</w:t>
      </w:r>
    </w:p>
    <w:bookmarkEnd w:id="272"/>
    <w:bookmarkStart w:name="z282" w:id="273"/>
    <w:p>
      <w:pPr>
        <w:spacing w:after="0"/>
        <w:ind w:left="0"/>
        <w:jc w:val="left"/>
      </w:pPr>
      <w:r>
        <w:rPr>
          <w:rFonts w:ascii="Times New Roman"/>
          <w:b/>
          <w:i w:val="false"/>
          <w:color w:val="000000"/>
        </w:rPr>
        <w:t xml:space="preserve"> Глава 2. Порядок предоставления инфраструктурной поддержки</w:t>
      </w:r>
    </w:p>
    <w:bookmarkEnd w:id="273"/>
    <w:bookmarkStart w:name="z283" w:id="274"/>
    <w:p>
      <w:pPr>
        <w:spacing w:after="0"/>
        <w:ind w:left="0"/>
        <w:jc w:val="left"/>
      </w:pPr>
      <w:r>
        <w:rPr>
          <w:rFonts w:ascii="Times New Roman"/>
          <w:b/>
          <w:i w:val="false"/>
          <w:color w:val="000000"/>
        </w:rPr>
        <w:t xml:space="preserve"> Параграф 1. Условия предоставления инфраструктурной поддержки</w:t>
      </w:r>
    </w:p>
    <w:bookmarkEnd w:id="274"/>
    <w:bookmarkStart w:name="z284" w:id="275"/>
    <w:p>
      <w:pPr>
        <w:spacing w:after="0"/>
        <w:ind w:left="0"/>
        <w:jc w:val="both"/>
      </w:pPr>
      <w:r>
        <w:rPr>
          <w:rFonts w:ascii="Times New Roman"/>
          <w:b w:val="false"/>
          <w:i w:val="false"/>
          <w:color w:val="000000"/>
          <w:sz w:val="28"/>
        </w:rPr>
        <w:t xml:space="preserve">
      5. Предоставление инфраструктурной поддержки в рамках реализации настоящих Правил осуществляется для предпринимателей, относящихся к приоритетным видам экономической деятельности. </w:t>
      </w:r>
    </w:p>
    <w:bookmarkEnd w:id="275"/>
    <w:bookmarkStart w:name="z285" w:id="276"/>
    <w:p>
      <w:pPr>
        <w:spacing w:after="0"/>
        <w:ind w:left="0"/>
        <w:jc w:val="both"/>
      </w:pPr>
      <w:r>
        <w:rPr>
          <w:rFonts w:ascii="Times New Roman"/>
          <w:b w:val="false"/>
          <w:i w:val="false"/>
          <w:color w:val="000000"/>
          <w:sz w:val="28"/>
        </w:rPr>
        <w:t>
      Перечень приоритетных видов определяется каждым отдельным местным исполнительным органом в количестве не более 6 (шесть) ОКЭД на уровне раздела, группы, класса или подкласса, исходя из приоритетов развития региона, в соответствии с внутренним нормативным документом, определяющим порядок присвоения рейтингов отраслям экономики, утвержденным уполномоченным органом НПП "Атамекен" по согласованию с уполномоченным органом по предпринимательству.</w:t>
      </w:r>
    </w:p>
    <w:bookmarkEnd w:id="276"/>
    <w:bookmarkStart w:name="z286" w:id="277"/>
    <w:p>
      <w:pPr>
        <w:spacing w:after="0"/>
        <w:ind w:left="0"/>
        <w:jc w:val="both"/>
      </w:pPr>
      <w:r>
        <w:rPr>
          <w:rFonts w:ascii="Times New Roman"/>
          <w:b w:val="false"/>
          <w:i w:val="false"/>
          <w:color w:val="000000"/>
          <w:sz w:val="28"/>
        </w:rPr>
        <w:t>
      Проекты, реализуемые в рамках программы "Ауыл аманаты" и ОСОП, а также реализуемые сельскохозяйственными кооперативами, относятся к приоритетным направлениям и подлежат первоочередному (приоритетному) рассмотрению при подаче заявок на получение инфраструктурной поддержки.</w:t>
      </w:r>
    </w:p>
    <w:bookmarkEnd w:id="277"/>
    <w:bookmarkStart w:name="z287" w:id="278"/>
    <w:p>
      <w:pPr>
        <w:spacing w:after="0"/>
        <w:ind w:left="0"/>
        <w:jc w:val="both"/>
      </w:pPr>
      <w:r>
        <w:rPr>
          <w:rFonts w:ascii="Times New Roman"/>
          <w:b w:val="false"/>
          <w:i w:val="false"/>
          <w:color w:val="000000"/>
          <w:sz w:val="28"/>
        </w:rPr>
        <w:t>
      Встречные обязательства для предпринимателей, претендующих на получение инфраструктурной поддержки, устанавливаются в соответствии с требованиями и критериями, предусмотренными внутренним нормативным документом НПП "Атамекен".</w:t>
      </w:r>
    </w:p>
    <w:bookmarkEnd w:id="278"/>
    <w:bookmarkStart w:name="z288" w:id="279"/>
    <w:p>
      <w:pPr>
        <w:spacing w:after="0"/>
        <w:ind w:left="0"/>
        <w:jc w:val="both"/>
      </w:pPr>
      <w:r>
        <w:rPr>
          <w:rFonts w:ascii="Times New Roman"/>
          <w:b w:val="false"/>
          <w:i w:val="false"/>
          <w:color w:val="000000"/>
          <w:sz w:val="28"/>
        </w:rPr>
        <w:t>
      6. Местные исполнительные органы средства, выделяемые в рамках настоящих Правил, могут направлять на строительство и (или) реконструкцию объектов базовой инженерной, производственной и цифровой IT инфраструктуры, обеспечивающей условия для размещения, запуска и расширения проектов предпринимателей, включая:</w:t>
      </w:r>
    </w:p>
    <w:bookmarkEnd w:id="279"/>
    <w:bookmarkStart w:name="z289" w:id="280"/>
    <w:p>
      <w:pPr>
        <w:spacing w:after="0"/>
        <w:ind w:left="0"/>
        <w:jc w:val="both"/>
      </w:pPr>
      <w:r>
        <w:rPr>
          <w:rFonts w:ascii="Times New Roman"/>
          <w:b w:val="false"/>
          <w:i w:val="false"/>
          <w:color w:val="000000"/>
          <w:sz w:val="28"/>
        </w:rPr>
        <w:t>
      инженерную инфраструктуру:</w:t>
      </w:r>
    </w:p>
    <w:bookmarkEnd w:id="280"/>
    <w:bookmarkStart w:name="z290" w:id="281"/>
    <w:p>
      <w:pPr>
        <w:spacing w:after="0"/>
        <w:ind w:left="0"/>
        <w:jc w:val="both"/>
      </w:pPr>
      <w:r>
        <w:rPr>
          <w:rFonts w:ascii="Times New Roman"/>
          <w:b w:val="false"/>
          <w:i w:val="false"/>
          <w:color w:val="000000"/>
          <w:sz w:val="28"/>
        </w:rPr>
        <w:t>
      1) системы водоотведения и водоснабжения, включая бурение скважин;</w:t>
      </w:r>
    </w:p>
    <w:bookmarkEnd w:id="281"/>
    <w:bookmarkStart w:name="z291" w:id="282"/>
    <w:p>
      <w:pPr>
        <w:spacing w:after="0"/>
        <w:ind w:left="0"/>
        <w:jc w:val="both"/>
      </w:pPr>
      <w:r>
        <w:rPr>
          <w:rFonts w:ascii="Times New Roman"/>
          <w:b w:val="false"/>
          <w:i w:val="false"/>
          <w:color w:val="000000"/>
          <w:sz w:val="28"/>
        </w:rPr>
        <w:t>
      2) объекты газификации;</w:t>
      </w:r>
    </w:p>
    <w:bookmarkEnd w:id="282"/>
    <w:bookmarkStart w:name="z292" w:id="283"/>
    <w:p>
      <w:pPr>
        <w:spacing w:after="0"/>
        <w:ind w:left="0"/>
        <w:jc w:val="both"/>
      </w:pPr>
      <w:r>
        <w:rPr>
          <w:rFonts w:ascii="Times New Roman"/>
          <w:b w:val="false"/>
          <w:i w:val="false"/>
          <w:color w:val="000000"/>
          <w:sz w:val="28"/>
        </w:rPr>
        <w:t>
      3) водоводы, паропроводы и тепловые сети;</w:t>
      </w:r>
    </w:p>
    <w:bookmarkEnd w:id="283"/>
    <w:bookmarkStart w:name="z293" w:id="284"/>
    <w:p>
      <w:pPr>
        <w:spacing w:after="0"/>
        <w:ind w:left="0"/>
        <w:jc w:val="both"/>
      </w:pPr>
      <w:r>
        <w:rPr>
          <w:rFonts w:ascii="Times New Roman"/>
          <w:b w:val="false"/>
          <w:i w:val="false"/>
          <w:color w:val="000000"/>
          <w:sz w:val="28"/>
        </w:rPr>
        <w:t>
      4) водопроводы и санитарные сооружения (септики);</w:t>
      </w:r>
    </w:p>
    <w:bookmarkEnd w:id="284"/>
    <w:bookmarkStart w:name="z294" w:id="285"/>
    <w:p>
      <w:pPr>
        <w:spacing w:after="0"/>
        <w:ind w:left="0"/>
        <w:jc w:val="both"/>
      </w:pPr>
      <w:r>
        <w:rPr>
          <w:rFonts w:ascii="Times New Roman"/>
          <w:b w:val="false"/>
          <w:i w:val="false"/>
          <w:color w:val="000000"/>
          <w:sz w:val="28"/>
        </w:rPr>
        <w:t>
      5) электрические подстанции и линии электропередачи;</w:t>
      </w:r>
    </w:p>
    <w:bookmarkEnd w:id="285"/>
    <w:bookmarkStart w:name="z295" w:id="286"/>
    <w:p>
      <w:pPr>
        <w:spacing w:after="0"/>
        <w:ind w:left="0"/>
        <w:jc w:val="both"/>
      </w:pPr>
      <w:r>
        <w:rPr>
          <w:rFonts w:ascii="Times New Roman"/>
          <w:b w:val="false"/>
          <w:i w:val="false"/>
          <w:color w:val="000000"/>
          <w:sz w:val="28"/>
        </w:rPr>
        <w:t>
      6) парогазовые установки;</w:t>
      </w:r>
    </w:p>
    <w:bookmarkEnd w:id="286"/>
    <w:bookmarkStart w:name="z296" w:id="287"/>
    <w:p>
      <w:pPr>
        <w:spacing w:after="0"/>
        <w:ind w:left="0"/>
        <w:jc w:val="both"/>
      </w:pPr>
      <w:r>
        <w:rPr>
          <w:rFonts w:ascii="Times New Roman"/>
          <w:b w:val="false"/>
          <w:i w:val="false"/>
          <w:color w:val="000000"/>
          <w:sz w:val="28"/>
        </w:rPr>
        <w:t>
      7) линии связи, Интернет и телефонизацию;</w:t>
      </w:r>
    </w:p>
    <w:bookmarkEnd w:id="287"/>
    <w:bookmarkStart w:name="z297" w:id="288"/>
    <w:p>
      <w:pPr>
        <w:spacing w:after="0"/>
        <w:ind w:left="0"/>
        <w:jc w:val="both"/>
      </w:pPr>
      <w:r>
        <w:rPr>
          <w:rFonts w:ascii="Times New Roman"/>
          <w:b w:val="false"/>
          <w:i w:val="false"/>
          <w:color w:val="000000"/>
          <w:sz w:val="28"/>
        </w:rPr>
        <w:t>
      8) железнодорожные тупики и подъездные пути;</w:t>
      </w:r>
    </w:p>
    <w:bookmarkEnd w:id="288"/>
    <w:bookmarkStart w:name="z298" w:id="289"/>
    <w:p>
      <w:pPr>
        <w:spacing w:after="0"/>
        <w:ind w:left="0"/>
        <w:jc w:val="both"/>
      </w:pPr>
      <w:r>
        <w:rPr>
          <w:rFonts w:ascii="Times New Roman"/>
          <w:b w:val="false"/>
          <w:i w:val="false"/>
          <w:color w:val="000000"/>
          <w:sz w:val="28"/>
        </w:rPr>
        <w:t>
      объекты производственной инфраструктуры общего пользования, направленные на поддержку приоритетных видов деятельности:</w:t>
      </w:r>
    </w:p>
    <w:bookmarkEnd w:id="289"/>
    <w:bookmarkStart w:name="z299" w:id="290"/>
    <w:p>
      <w:pPr>
        <w:spacing w:after="0"/>
        <w:ind w:left="0"/>
        <w:jc w:val="both"/>
      </w:pPr>
      <w:r>
        <w:rPr>
          <w:rFonts w:ascii="Times New Roman"/>
          <w:b w:val="false"/>
          <w:i w:val="false"/>
          <w:color w:val="000000"/>
          <w:sz w:val="28"/>
        </w:rPr>
        <w:t>
      к объектам производственной инфраструктуры общего пользования относятся:</w:t>
      </w:r>
    </w:p>
    <w:bookmarkEnd w:id="290"/>
    <w:bookmarkStart w:name="z300" w:id="291"/>
    <w:p>
      <w:pPr>
        <w:spacing w:after="0"/>
        <w:ind w:left="0"/>
        <w:jc w:val="both"/>
      </w:pPr>
      <w:r>
        <w:rPr>
          <w:rFonts w:ascii="Times New Roman"/>
          <w:b w:val="false"/>
          <w:i w:val="false"/>
          <w:color w:val="000000"/>
          <w:sz w:val="28"/>
        </w:rPr>
        <w:t>
      1) производственные мини-кластеры;</w:t>
      </w:r>
    </w:p>
    <w:bookmarkEnd w:id="291"/>
    <w:bookmarkStart w:name="z301" w:id="292"/>
    <w:p>
      <w:pPr>
        <w:spacing w:after="0"/>
        <w:ind w:left="0"/>
        <w:jc w:val="both"/>
      </w:pPr>
      <w:r>
        <w:rPr>
          <w:rFonts w:ascii="Times New Roman"/>
          <w:b w:val="false"/>
          <w:i w:val="false"/>
          <w:color w:val="000000"/>
          <w:sz w:val="28"/>
        </w:rPr>
        <w:t>
      2) центры совместного использования оборудования;</w:t>
      </w:r>
    </w:p>
    <w:bookmarkEnd w:id="292"/>
    <w:bookmarkStart w:name="z302" w:id="293"/>
    <w:p>
      <w:pPr>
        <w:spacing w:after="0"/>
        <w:ind w:left="0"/>
        <w:jc w:val="both"/>
      </w:pPr>
      <w:r>
        <w:rPr>
          <w:rFonts w:ascii="Times New Roman"/>
          <w:b w:val="false"/>
          <w:i w:val="false"/>
          <w:color w:val="000000"/>
          <w:sz w:val="28"/>
        </w:rPr>
        <w:t>
      3) ремесленные и швейные мастерские общего доступа;</w:t>
      </w:r>
    </w:p>
    <w:bookmarkEnd w:id="293"/>
    <w:bookmarkStart w:name="z303" w:id="294"/>
    <w:p>
      <w:pPr>
        <w:spacing w:after="0"/>
        <w:ind w:left="0"/>
        <w:jc w:val="both"/>
      </w:pPr>
      <w:r>
        <w:rPr>
          <w:rFonts w:ascii="Times New Roman"/>
          <w:b w:val="false"/>
          <w:i w:val="false"/>
          <w:color w:val="000000"/>
          <w:sz w:val="28"/>
        </w:rPr>
        <w:t>
      4) пищевые мини-цеха и центры переработки;</w:t>
      </w:r>
    </w:p>
    <w:bookmarkEnd w:id="294"/>
    <w:bookmarkStart w:name="z304" w:id="295"/>
    <w:p>
      <w:pPr>
        <w:spacing w:after="0"/>
        <w:ind w:left="0"/>
        <w:jc w:val="both"/>
      </w:pPr>
      <w:r>
        <w:rPr>
          <w:rFonts w:ascii="Times New Roman"/>
          <w:b w:val="false"/>
          <w:i w:val="false"/>
          <w:color w:val="000000"/>
          <w:sz w:val="28"/>
        </w:rPr>
        <w:t>
      5) производственные коворкинги;</w:t>
      </w:r>
    </w:p>
    <w:bookmarkEnd w:id="295"/>
    <w:bookmarkStart w:name="z305" w:id="296"/>
    <w:p>
      <w:pPr>
        <w:spacing w:after="0"/>
        <w:ind w:left="0"/>
        <w:jc w:val="both"/>
      </w:pPr>
      <w:r>
        <w:rPr>
          <w:rFonts w:ascii="Times New Roman"/>
          <w:b w:val="false"/>
          <w:i w:val="false"/>
          <w:color w:val="000000"/>
          <w:sz w:val="28"/>
        </w:rPr>
        <w:t>
      6) другая коммерческая недвижимость и (или) земельный участок;</w:t>
      </w:r>
    </w:p>
    <w:bookmarkEnd w:id="296"/>
    <w:bookmarkStart w:name="z306" w:id="297"/>
    <w:p>
      <w:pPr>
        <w:spacing w:after="0"/>
        <w:ind w:left="0"/>
        <w:jc w:val="both"/>
      </w:pPr>
      <w:r>
        <w:rPr>
          <w:rFonts w:ascii="Times New Roman"/>
          <w:b w:val="false"/>
          <w:i w:val="false"/>
          <w:color w:val="000000"/>
          <w:sz w:val="28"/>
        </w:rPr>
        <w:t>
      к объектам логистической инфраструктуры общего пользования относятся:</w:t>
      </w:r>
    </w:p>
    <w:bookmarkEnd w:id="297"/>
    <w:bookmarkStart w:name="z307" w:id="298"/>
    <w:p>
      <w:pPr>
        <w:spacing w:after="0"/>
        <w:ind w:left="0"/>
        <w:jc w:val="both"/>
      </w:pPr>
      <w:r>
        <w:rPr>
          <w:rFonts w:ascii="Times New Roman"/>
          <w:b w:val="false"/>
          <w:i w:val="false"/>
          <w:color w:val="000000"/>
          <w:sz w:val="28"/>
        </w:rPr>
        <w:t>
      1) логистические и складские площадки;</w:t>
      </w:r>
    </w:p>
    <w:bookmarkEnd w:id="298"/>
    <w:bookmarkStart w:name="z308" w:id="299"/>
    <w:p>
      <w:pPr>
        <w:spacing w:after="0"/>
        <w:ind w:left="0"/>
        <w:jc w:val="both"/>
      </w:pPr>
      <w:r>
        <w:rPr>
          <w:rFonts w:ascii="Times New Roman"/>
          <w:b w:val="false"/>
          <w:i w:val="false"/>
          <w:color w:val="000000"/>
          <w:sz w:val="28"/>
        </w:rPr>
        <w:t>
      2) центры сортировки, фасовки, упаковки и маркировки продукции;</w:t>
      </w:r>
    </w:p>
    <w:bookmarkEnd w:id="299"/>
    <w:bookmarkStart w:name="z309" w:id="300"/>
    <w:p>
      <w:pPr>
        <w:spacing w:after="0"/>
        <w:ind w:left="0"/>
        <w:jc w:val="both"/>
      </w:pPr>
      <w:r>
        <w:rPr>
          <w:rFonts w:ascii="Times New Roman"/>
          <w:b w:val="false"/>
          <w:i w:val="false"/>
          <w:color w:val="000000"/>
          <w:sz w:val="28"/>
        </w:rPr>
        <w:t>
      3) малые промышленные зоны;</w:t>
      </w:r>
    </w:p>
    <w:bookmarkEnd w:id="300"/>
    <w:bookmarkStart w:name="z310" w:id="301"/>
    <w:p>
      <w:pPr>
        <w:spacing w:after="0"/>
        <w:ind w:left="0"/>
        <w:jc w:val="both"/>
      </w:pPr>
      <w:r>
        <w:rPr>
          <w:rFonts w:ascii="Times New Roman"/>
          <w:b w:val="false"/>
          <w:i w:val="false"/>
          <w:color w:val="000000"/>
          <w:sz w:val="28"/>
        </w:rPr>
        <w:t>
      4) распределительные хабы для локальных производителей;</w:t>
      </w:r>
    </w:p>
    <w:bookmarkEnd w:id="301"/>
    <w:bookmarkStart w:name="z311" w:id="302"/>
    <w:p>
      <w:pPr>
        <w:spacing w:after="0"/>
        <w:ind w:left="0"/>
        <w:jc w:val="both"/>
      </w:pPr>
      <w:r>
        <w:rPr>
          <w:rFonts w:ascii="Times New Roman"/>
          <w:b w:val="false"/>
          <w:i w:val="false"/>
          <w:color w:val="000000"/>
          <w:sz w:val="28"/>
        </w:rPr>
        <w:t>
      5) точки консолидации продукции малого предпринимательства;</w:t>
      </w:r>
    </w:p>
    <w:bookmarkEnd w:id="302"/>
    <w:bookmarkStart w:name="z312" w:id="303"/>
    <w:p>
      <w:pPr>
        <w:spacing w:after="0"/>
        <w:ind w:left="0"/>
        <w:jc w:val="both"/>
      </w:pPr>
      <w:r>
        <w:rPr>
          <w:rFonts w:ascii="Times New Roman"/>
          <w:b w:val="false"/>
          <w:i w:val="false"/>
          <w:color w:val="000000"/>
          <w:sz w:val="28"/>
        </w:rPr>
        <w:t>
      к объектам сбытовой инфраструктуры для предпринимателей относятся:</w:t>
      </w:r>
    </w:p>
    <w:bookmarkEnd w:id="303"/>
    <w:bookmarkStart w:name="z313" w:id="304"/>
    <w:p>
      <w:pPr>
        <w:spacing w:after="0"/>
        <w:ind w:left="0"/>
        <w:jc w:val="both"/>
      </w:pPr>
      <w:r>
        <w:rPr>
          <w:rFonts w:ascii="Times New Roman"/>
          <w:b w:val="false"/>
          <w:i w:val="false"/>
          <w:color w:val="000000"/>
          <w:sz w:val="28"/>
        </w:rPr>
        <w:t>
      1) зоны размещения продукции предпринимателей в торговых объектах современного формата (SME-corners);</w:t>
      </w:r>
    </w:p>
    <w:bookmarkEnd w:id="304"/>
    <w:bookmarkStart w:name="z314" w:id="305"/>
    <w:p>
      <w:pPr>
        <w:spacing w:after="0"/>
        <w:ind w:left="0"/>
        <w:jc w:val="both"/>
      </w:pPr>
      <w:r>
        <w:rPr>
          <w:rFonts w:ascii="Times New Roman"/>
          <w:b w:val="false"/>
          <w:i w:val="false"/>
          <w:color w:val="000000"/>
          <w:sz w:val="28"/>
        </w:rPr>
        <w:t>
      2) мини-рынки локальных производителей;</w:t>
      </w:r>
    </w:p>
    <w:bookmarkEnd w:id="305"/>
    <w:bookmarkStart w:name="z315" w:id="306"/>
    <w:p>
      <w:pPr>
        <w:spacing w:after="0"/>
        <w:ind w:left="0"/>
        <w:jc w:val="both"/>
      </w:pPr>
      <w:r>
        <w:rPr>
          <w:rFonts w:ascii="Times New Roman"/>
          <w:b w:val="false"/>
          <w:i w:val="false"/>
          <w:color w:val="000000"/>
          <w:sz w:val="28"/>
        </w:rPr>
        <w:t>
      3) ярмарочные и выставочные площадки;</w:t>
      </w:r>
    </w:p>
    <w:bookmarkEnd w:id="306"/>
    <w:bookmarkStart w:name="z316" w:id="307"/>
    <w:p>
      <w:pPr>
        <w:spacing w:after="0"/>
        <w:ind w:left="0"/>
        <w:jc w:val="both"/>
      </w:pPr>
      <w:r>
        <w:rPr>
          <w:rFonts w:ascii="Times New Roman"/>
          <w:b w:val="false"/>
          <w:i w:val="false"/>
          <w:color w:val="000000"/>
          <w:sz w:val="28"/>
        </w:rPr>
        <w:t>
      4) экспо-зоны и павильоны для демонстрации продукции предпринимателей;</w:t>
      </w:r>
    </w:p>
    <w:bookmarkEnd w:id="307"/>
    <w:bookmarkStart w:name="z317" w:id="308"/>
    <w:p>
      <w:pPr>
        <w:spacing w:after="0"/>
        <w:ind w:left="0"/>
        <w:jc w:val="both"/>
      </w:pPr>
      <w:r>
        <w:rPr>
          <w:rFonts w:ascii="Times New Roman"/>
          <w:b w:val="false"/>
          <w:i w:val="false"/>
          <w:color w:val="000000"/>
          <w:sz w:val="28"/>
        </w:rPr>
        <w:t>
      5) мобильные точки сбыта и временные торговые павильоны;</w:t>
      </w:r>
    </w:p>
    <w:bookmarkEnd w:id="308"/>
    <w:bookmarkStart w:name="z318" w:id="309"/>
    <w:p>
      <w:pPr>
        <w:spacing w:after="0"/>
        <w:ind w:left="0"/>
        <w:jc w:val="both"/>
      </w:pPr>
      <w:r>
        <w:rPr>
          <w:rFonts w:ascii="Times New Roman"/>
          <w:b w:val="false"/>
          <w:i w:val="false"/>
          <w:color w:val="000000"/>
          <w:sz w:val="28"/>
        </w:rPr>
        <w:t>
      к объектам туристской инфраструктуры для предпринимателей относятся:</w:t>
      </w:r>
    </w:p>
    <w:bookmarkEnd w:id="309"/>
    <w:bookmarkStart w:name="z319" w:id="310"/>
    <w:p>
      <w:pPr>
        <w:spacing w:after="0"/>
        <w:ind w:left="0"/>
        <w:jc w:val="both"/>
      </w:pPr>
      <w:r>
        <w:rPr>
          <w:rFonts w:ascii="Times New Roman"/>
          <w:b w:val="false"/>
          <w:i w:val="false"/>
          <w:color w:val="000000"/>
          <w:sz w:val="28"/>
        </w:rPr>
        <w:t>
      1) кемп-сайты и зоны для караванинговых и автодомных стоянок;</w:t>
      </w:r>
    </w:p>
    <w:bookmarkEnd w:id="310"/>
    <w:bookmarkStart w:name="z320" w:id="311"/>
    <w:p>
      <w:pPr>
        <w:spacing w:after="0"/>
        <w:ind w:left="0"/>
        <w:jc w:val="both"/>
      </w:pPr>
      <w:r>
        <w:rPr>
          <w:rFonts w:ascii="Times New Roman"/>
          <w:b w:val="false"/>
          <w:i w:val="false"/>
          <w:color w:val="000000"/>
          <w:sz w:val="28"/>
        </w:rPr>
        <w:t>
      2) визит-центры и точки туристско-информационного обслуживания;</w:t>
      </w:r>
    </w:p>
    <w:bookmarkEnd w:id="311"/>
    <w:bookmarkStart w:name="z321" w:id="312"/>
    <w:p>
      <w:pPr>
        <w:spacing w:after="0"/>
        <w:ind w:left="0"/>
        <w:jc w:val="both"/>
      </w:pPr>
      <w:r>
        <w:rPr>
          <w:rFonts w:ascii="Times New Roman"/>
          <w:b w:val="false"/>
          <w:i w:val="false"/>
          <w:color w:val="000000"/>
          <w:sz w:val="28"/>
        </w:rPr>
        <w:t>
      3) сервисные площадки вдоль туристских маршрутов (санузлы, навесы, точки питания, зарядные станции, зоны отдыха);</w:t>
      </w:r>
    </w:p>
    <w:bookmarkEnd w:id="312"/>
    <w:bookmarkStart w:name="z322" w:id="313"/>
    <w:p>
      <w:pPr>
        <w:spacing w:after="0"/>
        <w:ind w:left="0"/>
        <w:jc w:val="both"/>
      </w:pPr>
      <w:r>
        <w:rPr>
          <w:rFonts w:ascii="Times New Roman"/>
          <w:b w:val="false"/>
          <w:i w:val="false"/>
          <w:color w:val="000000"/>
          <w:sz w:val="28"/>
        </w:rPr>
        <w:t>
      4) пространства для ремесленников и локальных производителей в туристских зонах;</w:t>
      </w:r>
    </w:p>
    <w:bookmarkEnd w:id="313"/>
    <w:bookmarkStart w:name="z323" w:id="314"/>
    <w:p>
      <w:pPr>
        <w:spacing w:after="0"/>
        <w:ind w:left="0"/>
        <w:jc w:val="both"/>
      </w:pPr>
      <w:r>
        <w:rPr>
          <w:rFonts w:ascii="Times New Roman"/>
          <w:b w:val="false"/>
          <w:i w:val="false"/>
          <w:color w:val="000000"/>
          <w:sz w:val="28"/>
        </w:rPr>
        <w:t>
      5) мини-музеи, этно-зоны и демонстрационные центры.</w:t>
      </w:r>
    </w:p>
    <w:bookmarkEnd w:id="314"/>
    <w:bookmarkStart w:name="z324" w:id="315"/>
    <w:p>
      <w:pPr>
        <w:spacing w:after="0"/>
        <w:ind w:left="0"/>
        <w:jc w:val="both"/>
      </w:pPr>
      <w:r>
        <w:rPr>
          <w:rFonts w:ascii="Times New Roman"/>
          <w:b w:val="false"/>
          <w:i w:val="false"/>
          <w:color w:val="000000"/>
          <w:sz w:val="28"/>
        </w:rPr>
        <w:t xml:space="preserve">
      Допускается поддержка создания и развития объектов инфраструктуры через социально-предпринимательские корпорации и механизм государственно-частного партнерства. </w:t>
      </w:r>
    </w:p>
    <w:bookmarkEnd w:id="315"/>
    <w:bookmarkStart w:name="z325" w:id="316"/>
    <w:p>
      <w:pPr>
        <w:spacing w:after="0"/>
        <w:ind w:left="0"/>
        <w:jc w:val="both"/>
      </w:pPr>
      <w:r>
        <w:rPr>
          <w:rFonts w:ascii="Times New Roman"/>
          <w:b w:val="false"/>
          <w:i w:val="false"/>
          <w:color w:val="000000"/>
          <w:sz w:val="28"/>
        </w:rPr>
        <w:t>
      Социально-предпринимательские корпорации осуществляют реализацию проектов посредством строительства, реконструкции и модернизации объектов, предоставления в пользование помещений и земельных участков, применения льготной аренды, участия в механизмах государственно-частного партнерства, привлечения частных инвестиций, соинвестирования, приобретения и передачи оборудования, а также управления и эксплуатации объектов инфраструктуры в целях обеспечения доступа предпринимателей в пределах полномочий и в соответствии с настоящими Правилами и законодательством Республики Казахстан.</w:t>
      </w:r>
    </w:p>
    <w:bookmarkEnd w:id="316"/>
    <w:bookmarkStart w:name="z326" w:id="317"/>
    <w:p>
      <w:pPr>
        <w:spacing w:after="0"/>
        <w:ind w:left="0"/>
        <w:jc w:val="both"/>
      </w:pPr>
      <w:r>
        <w:rPr>
          <w:rFonts w:ascii="Times New Roman"/>
          <w:b w:val="false"/>
          <w:i w:val="false"/>
          <w:color w:val="000000"/>
          <w:sz w:val="28"/>
        </w:rPr>
        <w:t>
      Механизм государственно-частного партнерства предусматривает компенсацию инвестиционных и (или) операционных затрат частного партнера за счет бюджетных средств в форме платежей за готовность, возмещения части капитальных затрат либо иных форм государственной поддержки, установленных законодательством Республики Казахстан о государственно-частном партнерстве.</w:t>
      </w:r>
    </w:p>
    <w:bookmarkEnd w:id="317"/>
    <w:bookmarkStart w:name="z327" w:id="318"/>
    <w:p>
      <w:pPr>
        <w:spacing w:after="0"/>
        <w:ind w:left="0"/>
        <w:jc w:val="both"/>
      </w:pPr>
      <w:r>
        <w:rPr>
          <w:rFonts w:ascii="Times New Roman"/>
          <w:b w:val="false"/>
          <w:i w:val="false"/>
          <w:color w:val="000000"/>
          <w:sz w:val="28"/>
        </w:rPr>
        <w:t>
      7. Обеспечение предпринимателей необходимой инфраструктурной поддержкой осуществляется сроком до 36 (тридцать шесть) месяцев в зависимости от вида деятельности с возможностью пролонгации при согласовании с местными исполнительными органами.</w:t>
      </w:r>
    </w:p>
    <w:bookmarkEnd w:id="318"/>
    <w:bookmarkStart w:name="z328" w:id="319"/>
    <w:p>
      <w:pPr>
        <w:spacing w:after="0"/>
        <w:ind w:left="0"/>
        <w:jc w:val="both"/>
      </w:pPr>
      <w:r>
        <w:rPr>
          <w:rFonts w:ascii="Times New Roman"/>
          <w:b w:val="false"/>
          <w:i w:val="false"/>
          <w:color w:val="000000"/>
          <w:sz w:val="28"/>
        </w:rPr>
        <w:t>
      Создание объектов инфраструктуры общего пользования осуществляется при условии, что объект используется не менее чем 3 (три) субъектами предпринимательства.</w:t>
      </w:r>
    </w:p>
    <w:bookmarkEnd w:id="319"/>
    <w:bookmarkStart w:name="z329" w:id="320"/>
    <w:p>
      <w:pPr>
        <w:spacing w:after="0"/>
        <w:ind w:left="0"/>
        <w:jc w:val="both"/>
      </w:pPr>
      <w:r>
        <w:rPr>
          <w:rFonts w:ascii="Times New Roman"/>
          <w:b w:val="false"/>
          <w:i w:val="false"/>
          <w:color w:val="000000"/>
          <w:sz w:val="28"/>
        </w:rPr>
        <w:t>
      8. Обеспечение инфраструктурой предпринимателей осуществляется за счет средств местного бюджета согласно бюджетному законодательству Республики Казахстан.</w:t>
      </w:r>
    </w:p>
    <w:bookmarkEnd w:id="320"/>
    <w:bookmarkStart w:name="z330" w:id="321"/>
    <w:p>
      <w:pPr>
        <w:spacing w:after="0"/>
        <w:ind w:left="0"/>
        <w:jc w:val="both"/>
      </w:pPr>
      <w:r>
        <w:rPr>
          <w:rFonts w:ascii="Times New Roman"/>
          <w:b w:val="false"/>
          <w:i w:val="false"/>
          <w:color w:val="000000"/>
          <w:sz w:val="28"/>
        </w:rPr>
        <w:t>
      9. Не подлежат предоставлению инфраструктурной поддержки в рамках настоящих Правил предприниматели:</w:t>
      </w:r>
    </w:p>
    <w:bookmarkEnd w:id="321"/>
    <w:bookmarkStart w:name="z331" w:id="322"/>
    <w:p>
      <w:pPr>
        <w:spacing w:after="0"/>
        <w:ind w:left="0"/>
        <w:jc w:val="both"/>
      </w:pPr>
      <w:r>
        <w:rPr>
          <w:rFonts w:ascii="Times New Roman"/>
          <w:b w:val="false"/>
          <w:i w:val="false"/>
          <w:color w:val="000000"/>
          <w:sz w:val="28"/>
        </w:rPr>
        <w:t>
      1) имеющие задолженность перед бюджетом по налогам и социальным платежам;</w:t>
      </w:r>
    </w:p>
    <w:bookmarkEnd w:id="322"/>
    <w:bookmarkStart w:name="z332" w:id="323"/>
    <w:p>
      <w:pPr>
        <w:spacing w:after="0"/>
        <w:ind w:left="0"/>
        <w:jc w:val="both"/>
      </w:pPr>
      <w:r>
        <w:rPr>
          <w:rFonts w:ascii="Times New Roman"/>
          <w:b w:val="false"/>
          <w:i w:val="false"/>
          <w:color w:val="000000"/>
          <w:sz w:val="28"/>
        </w:rPr>
        <w:t>
      2) находящиеся в процедуре банкротства, ликвидации или принудительного взыскания;</w:t>
      </w:r>
    </w:p>
    <w:bookmarkEnd w:id="323"/>
    <w:bookmarkStart w:name="z333" w:id="324"/>
    <w:p>
      <w:pPr>
        <w:spacing w:after="0"/>
        <w:ind w:left="0"/>
        <w:jc w:val="both"/>
      </w:pPr>
      <w:r>
        <w:rPr>
          <w:rFonts w:ascii="Times New Roman"/>
          <w:b w:val="false"/>
          <w:i w:val="false"/>
          <w:color w:val="000000"/>
          <w:sz w:val="28"/>
        </w:rPr>
        <w:t>
      3) аффилированные с действующими предпринимателями, у которых аналогичный вид деятельности;</w:t>
      </w:r>
    </w:p>
    <w:bookmarkEnd w:id="324"/>
    <w:bookmarkStart w:name="z334" w:id="325"/>
    <w:p>
      <w:pPr>
        <w:spacing w:after="0"/>
        <w:ind w:left="0"/>
        <w:jc w:val="both"/>
      </w:pPr>
      <w:r>
        <w:rPr>
          <w:rFonts w:ascii="Times New Roman"/>
          <w:b w:val="false"/>
          <w:i w:val="false"/>
          <w:color w:val="000000"/>
          <w:sz w:val="28"/>
        </w:rPr>
        <w:t xml:space="preserve">
      4) реализующие проекты по видам деятельности, указанным в </w:t>
      </w:r>
      <w:r>
        <w:rPr>
          <w:rFonts w:ascii="Times New Roman"/>
          <w:b w:val="false"/>
          <w:i w:val="false"/>
          <w:color w:val="000000"/>
          <w:sz w:val="28"/>
        </w:rPr>
        <w:t>пункте 4</w:t>
      </w:r>
      <w:r>
        <w:rPr>
          <w:rFonts w:ascii="Times New Roman"/>
          <w:b w:val="false"/>
          <w:i w:val="false"/>
          <w:color w:val="000000"/>
          <w:sz w:val="28"/>
        </w:rPr>
        <w:t xml:space="preserve"> статьи 24 Кодекса.</w:t>
      </w:r>
    </w:p>
    <w:bookmarkEnd w:id="325"/>
    <w:bookmarkStart w:name="z335" w:id="326"/>
    <w:p>
      <w:pPr>
        <w:spacing w:after="0"/>
        <w:ind w:left="0"/>
        <w:jc w:val="both"/>
      </w:pPr>
      <w:r>
        <w:rPr>
          <w:rFonts w:ascii="Times New Roman"/>
          <w:b w:val="false"/>
          <w:i w:val="false"/>
          <w:color w:val="000000"/>
          <w:sz w:val="28"/>
        </w:rPr>
        <w:t>
      10. Предпринимателям – местным производителям, осуществляющим деятельность в рамках приоритетных видов экономической деятельности, предоставляется доступ к торговой площади и (или) полочному пространству в торговых объектах современного формата.</w:t>
      </w:r>
    </w:p>
    <w:bookmarkEnd w:id="326"/>
    <w:bookmarkStart w:name="z336" w:id="327"/>
    <w:p>
      <w:pPr>
        <w:spacing w:after="0"/>
        <w:ind w:left="0"/>
        <w:jc w:val="both"/>
      </w:pPr>
      <w:r>
        <w:rPr>
          <w:rFonts w:ascii="Times New Roman"/>
          <w:b w:val="false"/>
          <w:i w:val="false"/>
          <w:color w:val="000000"/>
          <w:sz w:val="28"/>
        </w:rPr>
        <w:t>
      11. Предоставление торговой площади и (или) полочного пространства осуществляется на срок не менее 6 (шесть) месяцев с возможностью продления при условии соблюдения предпринимателем требований к качеству и безопасности реализуемой продукции.</w:t>
      </w:r>
    </w:p>
    <w:bookmarkEnd w:id="327"/>
    <w:bookmarkStart w:name="z337" w:id="328"/>
    <w:p>
      <w:pPr>
        <w:spacing w:after="0"/>
        <w:ind w:left="0"/>
        <w:jc w:val="both"/>
      </w:pPr>
      <w:r>
        <w:rPr>
          <w:rFonts w:ascii="Times New Roman"/>
          <w:b w:val="false"/>
          <w:i w:val="false"/>
          <w:color w:val="000000"/>
          <w:sz w:val="28"/>
        </w:rPr>
        <w:t>
      Оплата стоимости полочного пространства и иных сопутствующих расходов по размещению местных производителей осуществляется в пределах утвержденных бюджетных программ в рамках инфраструктурной поддержки.</w:t>
      </w:r>
    </w:p>
    <w:bookmarkEnd w:id="328"/>
    <w:bookmarkStart w:name="z338" w:id="329"/>
    <w:p>
      <w:pPr>
        <w:spacing w:after="0"/>
        <w:ind w:left="0"/>
        <w:jc w:val="both"/>
      </w:pPr>
      <w:r>
        <w:rPr>
          <w:rFonts w:ascii="Times New Roman"/>
          <w:b w:val="false"/>
          <w:i w:val="false"/>
          <w:color w:val="000000"/>
          <w:sz w:val="28"/>
        </w:rPr>
        <w:t>
      В случае, если при строительстве торгового объекта современного формата подведение инженерной инфраструктуры до границ территории объекта осуществлялось за счет государственных средств, торговый объект обеспечивает предоставление торговой площади и (или) полочного пространства для субъектов малого предпринимательства в следующем минимальном объеме:</w:t>
      </w:r>
    </w:p>
    <w:bookmarkEnd w:id="329"/>
    <w:bookmarkStart w:name="z339" w:id="330"/>
    <w:p>
      <w:pPr>
        <w:spacing w:after="0"/>
        <w:ind w:left="0"/>
        <w:jc w:val="both"/>
      </w:pPr>
      <w:r>
        <w:rPr>
          <w:rFonts w:ascii="Times New Roman"/>
          <w:b w:val="false"/>
          <w:i w:val="false"/>
          <w:color w:val="000000"/>
          <w:sz w:val="28"/>
        </w:rPr>
        <w:t>
      не менее 5 % общей торговой площади для объектов площадью до 1000 (одна тысяча) квадратных метров;</w:t>
      </w:r>
    </w:p>
    <w:bookmarkEnd w:id="330"/>
    <w:bookmarkStart w:name="z340" w:id="331"/>
    <w:p>
      <w:pPr>
        <w:spacing w:after="0"/>
        <w:ind w:left="0"/>
        <w:jc w:val="both"/>
      </w:pPr>
      <w:r>
        <w:rPr>
          <w:rFonts w:ascii="Times New Roman"/>
          <w:b w:val="false"/>
          <w:i w:val="false"/>
          <w:color w:val="000000"/>
          <w:sz w:val="28"/>
        </w:rPr>
        <w:t>
      не менее 3 % общей торговой площади для объектов площадью от 1000 (одна тысяча) до 3000 (три тысячи) квадратных метров.</w:t>
      </w:r>
    </w:p>
    <w:bookmarkEnd w:id="331"/>
    <w:bookmarkStart w:name="z341" w:id="332"/>
    <w:p>
      <w:pPr>
        <w:spacing w:after="0"/>
        <w:ind w:left="0"/>
        <w:jc w:val="both"/>
      </w:pPr>
      <w:r>
        <w:rPr>
          <w:rFonts w:ascii="Times New Roman"/>
          <w:b w:val="false"/>
          <w:i w:val="false"/>
          <w:color w:val="000000"/>
          <w:sz w:val="28"/>
        </w:rPr>
        <w:t>
      Указанные торговые площади и (или) полочные пространства формируются в виде единой зоны локальных производителей и предназначены для размещения продукции субъектов малого предпринимательства, включая продукцию пищевой переработки, ремесленных производств, текстильных и иных производственных направлений, относящихся к приоритетным видам экономической деятельности.</w:t>
      </w:r>
    </w:p>
    <w:bookmarkEnd w:id="332"/>
    <w:bookmarkStart w:name="z342" w:id="333"/>
    <w:p>
      <w:pPr>
        <w:spacing w:after="0"/>
        <w:ind w:left="0"/>
        <w:jc w:val="both"/>
      </w:pPr>
      <w:r>
        <w:rPr>
          <w:rFonts w:ascii="Times New Roman"/>
          <w:b w:val="false"/>
          <w:i w:val="false"/>
          <w:color w:val="000000"/>
          <w:sz w:val="28"/>
        </w:rPr>
        <w:t>
      При этом подведение инженерной инфраструктуры осуществляется исключительно до границ территории торгового объекта.</w:t>
      </w:r>
    </w:p>
    <w:bookmarkEnd w:id="333"/>
    <w:bookmarkStart w:name="z343" w:id="334"/>
    <w:p>
      <w:pPr>
        <w:spacing w:after="0"/>
        <w:ind w:left="0"/>
        <w:jc w:val="both"/>
      </w:pPr>
      <w:r>
        <w:rPr>
          <w:rFonts w:ascii="Times New Roman"/>
          <w:b w:val="false"/>
          <w:i w:val="false"/>
          <w:color w:val="000000"/>
          <w:sz w:val="28"/>
        </w:rPr>
        <w:t>
      12. Строительство (реконструкция) необходимой инфраструктуры, включая инженерное обеспечение объектов производственной инфраструктуры общего пользования, осуществляется в соответствии с действующим законодательством Республики Казахстан, нормативами в области строительства, бюджетного планирования и эксплуатации объектов инженерных сетей.</w:t>
      </w:r>
    </w:p>
    <w:bookmarkEnd w:id="334"/>
    <w:bookmarkStart w:name="z344" w:id="335"/>
    <w:p>
      <w:pPr>
        <w:spacing w:after="0"/>
        <w:ind w:left="0"/>
        <w:jc w:val="both"/>
      </w:pPr>
      <w:r>
        <w:rPr>
          <w:rFonts w:ascii="Times New Roman"/>
          <w:b w:val="false"/>
          <w:i w:val="false"/>
          <w:color w:val="000000"/>
          <w:sz w:val="28"/>
        </w:rPr>
        <w:t>
      13. Финансирование для обеспечения инфраструктурой не осуществляется повторно для субъектов малого предпринимательства, которые в предыдущем финансовом году не достигли прямых результатов и не исполнили встречных обязательств.</w:t>
      </w:r>
    </w:p>
    <w:bookmarkEnd w:id="335"/>
    <w:bookmarkStart w:name="z345" w:id="336"/>
    <w:p>
      <w:pPr>
        <w:spacing w:after="0"/>
        <w:ind w:left="0"/>
        <w:jc w:val="both"/>
      </w:pPr>
      <w:r>
        <w:rPr>
          <w:rFonts w:ascii="Times New Roman"/>
          <w:b w:val="false"/>
          <w:i w:val="false"/>
          <w:color w:val="000000"/>
          <w:sz w:val="28"/>
        </w:rPr>
        <w:t>
      14. Рабочим органом региональной координационной структуры является региональный координатор.</w:t>
      </w:r>
    </w:p>
    <w:bookmarkEnd w:id="336"/>
    <w:bookmarkStart w:name="z346" w:id="337"/>
    <w:p>
      <w:pPr>
        <w:spacing w:after="0"/>
        <w:ind w:left="0"/>
        <w:jc w:val="both"/>
      </w:pPr>
      <w:r>
        <w:rPr>
          <w:rFonts w:ascii="Times New Roman"/>
          <w:b w:val="false"/>
          <w:i w:val="false"/>
          <w:color w:val="000000"/>
          <w:sz w:val="28"/>
        </w:rPr>
        <w:t>
      15. Региональный координатор осуществляет:</w:t>
      </w:r>
    </w:p>
    <w:bookmarkEnd w:id="337"/>
    <w:bookmarkStart w:name="z347" w:id="338"/>
    <w:p>
      <w:pPr>
        <w:spacing w:after="0"/>
        <w:ind w:left="0"/>
        <w:jc w:val="both"/>
      </w:pPr>
      <w:r>
        <w:rPr>
          <w:rFonts w:ascii="Times New Roman"/>
          <w:b w:val="false"/>
          <w:i w:val="false"/>
          <w:color w:val="000000"/>
          <w:sz w:val="28"/>
        </w:rPr>
        <w:t>
      1) информирование предпринимателей о возможностях инфраструктурной поддержки;</w:t>
      </w:r>
    </w:p>
    <w:bookmarkEnd w:id="338"/>
    <w:bookmarkStart w:name="z348" w:id="339"/>
    <w:p>
      <w:pPr>
        <w:spacing w:after="0"/>
        <w:ind w:left="0"/>
        <w:jc w:val="both"/>
      </w:pPr>
      <w:r>
        <w:rPr>
          <w:rFonts w:ascii="Times New Roman"/>
          <w:b w:val="false"/>
          <w:i w:val="false"/>
          <w:color w:val="000000"/>
          <w:sz w:val="28"/>
        </w:rPr>
        <w:t>
      2) консультирование по порядку доступа и использованию объектов инфраструктуры;</w:t>
      </w:r>
    </w:p>
    <w:bookmarkEnd w:id="339"/>
    <w:bookmarkStart w:name="z349" w:id="340"/>
    <w:p>
      <w:pPr>
        <w:spacing w:after="0"/>
        <w:ind w:left="0"/>
        <w:jc w:val="both"/>
      </w:pPr>
      <w:r>
        <w:rPr>
          <w:rFonts w:ascii="Times New Roman"/>
          <w:b w:val="false"/>
          <w:i w:val="false"/>
          <w:color w:val="000000"/>
          <w:sz w:val="28"/>
        </w:rPr>
        <w:t>
      3) взаимодействие между предпринимателями и операторами инфраструктурных объектов;</w:t>
      </w:r>
    </w:p>
    <w:bookmarkEnd w:id="340"/>
    <w:bookmarkStart w:name="z350" w:id="341"/>
    <w:p>
      <w:pPr>
        <w:spacing w:after="0"/>
        <w:ind w:left="0"/>
        <w:jc w:val="both"/>
      </w:pPr>
      <w:r>
        <w:rPr>
          <w:rFonts w:ascii="Times New Roman"/>
          <w:b w:val="false"/>
          <w:i w:val="false"/>
          <w:color w:val="000000"/>
          <w:sz w:val="28"/>
        </w:rPr>
        <w:t>
      4) мониторинг эффективности функционирования объектов инфраструктуры.</w:t>
      </w:r>
    </w:p>
    <w:bookmarkEnd w:id="341"/>
    <w:bookmarkStart w:name="z351" w:id="342"/>
    <w:p>
      <w:pPr>
        <w:spacing w:after="0"/>
        <w:ind w:left="0"/>
        <w:jc w:val="both"/>
      </w:pPr>
      <w:r>
        <w:rPr>
          <w:rFonts w:ascii="Times New Roman"/>
          <w:b w:val="false"/>
          <w:i w:val="false"/>
          <w:color w:val="000000"/>
          <w:sz w:val="28"/>
        </w:rPr>
        <w:t>
      16. По результатам мониторинга региональный координатор готовит предложения по развитию инфраструктурной поддержки, расширению перечня объектов и повышению эффективности их эксплуатации.</w:t>
      </w:r>
    </w:p>
    <w:bookmarkEnd w:id="342"/>
    <w:bookmarkStart w:name="z352" w:id="343"/>
    <w:p>
      <w:pPr>
        <w:spacing w:after="0"/>
        <w:ind w:left="0"/>
        <w:jc w:val="both"/>
      </w:pPr>
      <w:r>
        <w:rPr>
          <w:rFonts w:ascii="Times New Roman"/>
          <w:b w:val="false"/>
          <w:i w:val="false"/>
          <w:color w:val="000000"/>
          <w:sz w:val="28"/>
        </w:rPr>
        <w:t>
      17. Администратор местной бюджетной программы в течение 3 (три) рабочих дней после утверждения индивидуального плана финансирования размещает его на веб-портале.</w:t>
      </w:r>
    </w:p>
    <w:bookmarkEnd w:id="343"/>
    <w:bookmarkStart w:name="z353" w:id="344"/>
    <w:p>
      <w:pPr>
        <w:spacing w:after="0"/>
        <w:ind w:left="0"/>
        <w:jc w:val="left"/>
      </w:pPr>
      <w:r>
        <w:rPr>
          <w:rFonts w:ascii="Times New Roman"/>
          <w:b/>
          <w:i w:val="false"/>
          <w:color w:val="000000"/>
        </w:rPr>
        <w:t xml:space="preserve"> Параграф 2. Взаимодействие участников для получения инфраструктурной поддержки по проектам предпринимателей</w:t>
      </w:r>
    </w:p>
    <w:bookmarkEnd w:id="344"/>
    <w:bookmarkStart w:name="z354" w:id="345"/>
    <w:p>
      <w:pPr>
        <w:spacing w:after="0"/>
        <w:ind w:left="0"/>
        <w:jc w:val="both"/>
      </w:pPr>
      <w:r>
        <w:rPr>
          <w:rFonts w:ascii="Times New Roman"/>
          <w:b w:val="false"/>
          <w:i w:val="false"/>
          <w:color w:val="000000"/>
          <w:sz w:val="28"/>
        </w:rPr>
        <w:t>
      18. Предприниматель обращается к региональному координатору с заявлением на предоставление инфраструктуры по форме согласно приложению к настоящим Правилам, включающей обоснование необходимости предоставления ему инфраструктуры, к которой прилагает следующие документы:</w:t>
      </w:r>
    </w:p>
    <w:bookmarkEnd w:id="345"/>
    <w:bookmarkStart w:name="z355" w:id="346"/>
    <w:p>
      <w:pPr>
        <w:spacing w:after="0"/>
        <w:ind w:left="0"/>
        <w:jc w:val="both"/>
      </w:pPr>
      <w:r>
        <w:rPr>
          <w:rFonts w:ascii="Times New Roman"/>
          <w:b w:val="false"/>
          <w:i w:val="false"/>
          <w:color w:val="000000"/>
          <w:sz w:val="28"/>
        </w:rPr>
        <w:t>
      1) бизнес-план;</w:t>
      </w:r>
    </w:p>
    <w:bookmarkEnd w:id="346"/>
    <w:bookmarkStart w:name="z356" w:id="347"/>
    <w:p>
      <w:pPr>
        <w:spacing w:after="0"/>
        <w:ind w:left="0"/>
        <w:jc w:val="both"/>
      </w:pPr>
      <w:r>
        <w:rPr>
          <w:rFonts w:ascii="Times New Roman"/>
          <w:b w:val="false"/>
          <w:i w:val="false"/>
          <w:color w:val="000000"/>
          <w:sz w:val="28"/>
        </w:rPr>
        <w:t>
      2) технико-экономическое обоснование (далее – ТЭО) проекта, за исключением проектов, не требующих разработки ТЭО в соответствии с Правилами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утвержденными приказом исполняющего обязанности Министра национальной экономики Республики Казахстан от 28 июня 2025 года № 59;</w:t>
      </w:r>
    </w:p>
    <w:bookmarkEnd w:id="347"/>
    <w:bookmarkStart w:name="z357" w:id="348"/>
    <w:p>
      <w:pPr>
        <w:spacing w:after="0"/>
        <w:ind w:left="0"/>
        <w:jc w:val="both"/>
      </w:pPr>
      <w:r>
        <w:rPr>
          <w:rFonts w:ascii="Times New Roman"/>
          <w:b w:val="false"/>
          <w:i w:val="false"/>
          <w:color w:val="000000"/>
          <w:sz w:val="28"/>
        </w:rPr>
        <w:t>
      3) проектно-сметную документацию по проекту.</w:t>
      </w:r>
    </w:p>
    <w:bookmarkEnd w:id="348"/>
    <w:bookmarkStart w:name="z358" w:id="349"/>
    <w:p>
      <w:pPr>
        <w:spacing w:after="0"/>
        <w:ind w:left="0"/>
        <w:jc w:val="both"/>
      </w:pPr>
      <w:r>
        <w:rPr>
          <w:rFonts w:ascii="Times New Roman"/>
          <w:b w:val="false"/>
          <w:i w:val="false"/>
          <w:color w:val="000000"/>
          <w:sz w:val="28"/>
        </w:rPr>
        <w:t>
      19. Региональный координатор после получения документов в течение 5 (пять) рабочих дней:</w:t>
      </w:r>
    </w:p>
    <w:bookmarkEnd w:id="349"/>
    <w:bookmarkStart w:name="z359" w:id="350"/>
    <w:p>
      <w:pPr>
        <w:spacing w:after="0"/>
        <w:ind w:left="0"/>
        <w:jc w:val="both"/>
      </w:pPr>
      <w:r>
        <w:rPr>
          <w:rFonts w:ascii="Times New Roman"/>
          <w:b w:val="false"/>
          <w:i w:val="false"/>
          <w:color w:val="000000"/>
          <w:sz w:val="28"/>
        </w:rPr>
        <w:t>
       1) проверяет проект предпринимателя на предмет соответствия условиям настоящих Правил;</w:t>
      </w:r>
    </w:p>
    <w:bookmarkEnd w:id="350"/>
    <w:bookmarkStart w:name="z360" w:id="351"/>
    <w:p>
      <w:pPr>
        <w:spacing w:after="0"/>
        <w:ind w:left="0"/>
        <w:jc w:val="both"/>
      </w:pPr>
      <w:r>
        <w:rPr>
          <w:rFonts w:ascii="Times New Roman"/>
          <w:b w:val="false"/>
          <w:i w:val="false"/>
          <w:color w:val="000000"/>
          <w:sz w:val="28"/>
        </w:rPr>
        <w:t>
       2) вырабатывает рекомендации по проектам предпринимателей для РКС;</w:t>
      </w:r>
    </w:p>
    <w:bookmarkEnd w:id="351"/>
    <w:bookmarkStart w:name="z361" w:id="352"/>
    <w:p>
      <w:pPr>
        <w:spacing w:after="0"/>
        <w:ind w:left="0"/>
        <w:jc w:val="both"/>
      </w:pPr>
      <w:r>
        <w:rPr>
          <w:rFonts w:ascii="Times New Roman"/>
          <w:b w:val="false"/>
          <w:i w:val="false"/>
          <w:color w:val="000000"/>
          <w:sz w:val="28"/>
        </w:rPr>
        <w:t>
       3) вносит на рассмотрение РКС список проектов предпринимателей с приложением полного пакета документов;</w:t>
      </w:r>
    </w:p>
    <w:bookmarkEnd w:id="352"/>
    <w:bookmarkStart w:name="z362" w:id="353"/>
    <w:p>
      <w:pPr>
        <w:spacing w:after="0"/>
        <w:ind w:left="0"/>
        <w:jc w:val="both"/>
      </w:pPr>
      <w:r>
        <w:rPr>
          <w:rFonts w:ascii="Times New Roman"/>
          <w:b w:val="false"/>
          <w:i w:val="false"/>
          <w:color w:val="000000"/>
          <w:sz w:val="28"/>
        </w:rPr>
        <w:t>
       4) формирует вопрос повестки дня, определяет дату, время и место проведения заседания РКС, о чем уведомляет всех членов РКС.</w:t>
      </w:r>
    </w:p>
    <w:bookmarkEnd w:id="353"/>
    <w:bookmarkStart w:name="z363" w:id="354"/>
    <w:p>
      <w:pPr>
        <w:spacing w:after="0"/>
        <w:ind w:left="0"/>
        <w:jc w:val="both"/>
      </w:pPr>
      <w:r>
        <w:rPr>
          <w:rFonts w:ascii="Times New Roman"/>
          <w:b w:val="false"/>
          <w:i w:val="false"/>
          <w:color w:val="000000"/>
          <w:sz w:val="28"/>
        </w:rPr>
        <w:t>
      20. В случаях установления недостоверности документов и (или) данных (сведений), содержащихся в них, а также несоответствия предпринимателя и (или) представленных материалов, объектов, данных и сведений, необходимых для рассмотрения проекта, требованиям, установленным нормативными правовыми актами Республики Казахстан, региональный координатор направляет уведомление предпринимателю с мотивированным ответом об отказе в рассмотрении проекта.</w:t>
      </w:r>
    </w:p>
    <w:bookmarkEnd w:id="354"/>
    <w:bookmarkStart w:name="z364" w:id="355"/>
    <w:p>
      <w:pPr>
        <w:spacing w:after="0"/>
        <w:ind w:left="0"/>
        <w:jc w:val="both"/>
      </w:pPr>
      <w:r>
        <w:rPr>
          <w:rFonts w:ascii="Times New Roman"/>
          <w:b w:val="false"/>
          <w:i w:val="false"/>
          <w:color w:val="000000"/>
          <w:sz w:val="28"/>
        </w:rPr>
        <w:t>
      21. Заседание РКС проводится по мере формирования проектов. Количество членов РКС составляет не менее 10 (десять) человек, из которых не менее 50 % представляется предпринимательским сообществом.</w:t>
      </w:r>
    </w:p>
    <w:bookmarkEnd w:id="355"/>
    <w:bookmarkStart w:name="z365" w:id="356"/>
    <w:p>
      <w:pPr>
        <w:spacing w:after="0"/>
        <w:ind w:left="0"/>
        <w:jc w:val="both"/>
      </w:pPr>
      <w:r>
        <w:rPr>
          <w:rFonts w:ascii="Times New Roman"/>
          <w:b w:val="false"/>
          <w:i w:val="false"/>
          <w:color w:val="000000"/>
          <w:sz w:val="28"/>
        </w:rPr>
        <w:t>
      Заседание РКС проводится при присутствии на нем не менее двух третей от количества членов РКС (кворум). Решение принимается не менее чем двумя третями от общего числа присутствующих.</w:t>
      </w:r>
    </w:p>
    <w:bookmarkEnd w:id="356"/>
    <w:bookmarkStart w:name="z366" w:id="357"/>
    <w:p>
      <w:pPr>
        <w:spacing w:after="0"/>
        <w:ind w:left="0"/>
        <w:jc w:val="both"/>
      </w:pPr>
      <w:r>
        <w:rPr>
          <w:rFonts w:ascii="Times New Roman"/>
          <w:b w:val="false"/>
          <w:i w:val="false"/>
          <w:color w:val="000000"/>
          <w:sz w:val="28"/>
        </w:rPr>
        <w:t>
      22. В рамках проводимого заседания РКС осуществляет следующие мероприятия:</w:t>
      </w:r>
    </w:p>
    <w:bookmarkEnd w:id="357"/>
    <w:bookmarkStart w:name="z367" w:id="358"/>
    <w:p>
      <w:pPr>
        <w:spacing w:after="0"/>
        <w:ind w:left="0"/>
        <w:jc w:val="both"/>
      </w:pPr>
      <w:r>
        <w:rPr>
          <w:rFonts w:ascii="Times New Roman"/>
          <w:b w:val="false"/>
          <w:i w:val="false"/>
          <w:color w:val="000000"/>
          <w:sz w:val="28"/>
        </w:rPr>
        <w:t>
      1) проверку соответствия предпринимателя и реализуемых им проектов критериям настоящих Правил;</w:t>
      </w:r>
    </w:p>
    <w:bookmarkEnd w:id="358"/>
    <w:bookmarkStart w:name="z368" w:id="359"/>
    <w:p>
      <w:pPr>
        <w:spacing w:after="0"/>
        <w:ind w:left="0"/>
        <w:jc w:val="both"/>
      </w:pPr>
      <w:r>
        <w:rPr>
          <w:rFonts w:ascii="Times New Roman"/>
          <w:b w:val="false"/>
          <w:i w:val="false"/>
          <w:color w:val="000000"/>
          <w:sz w:val="28"/>
        </w:rPr>
        <w:t>
      2) рассмотрение и обсуждение между членами РКС проекта предпринимателя и прилагаемых документов, в том числе прогнозную информацию о создаваемых постоянных рабочих местах, налоговых поступлениях в бюджет, объемах производства продукции по итогам реализации проектов предпринимателей;</w:t>
      </w:r>
    </w:p>
    <w:bookmarkEnd w:id="359"/>
    <w:bookmarkStart w:name="z369" w:id="360"/>
    <w:p>
      <w:pPr>
        <w:spacing w:after="0"/>
        <w:ind w:left="0"/>
        <w:jc w:val="both"/>
      </w:pPr>
      <w:r>
        <w:rPr>
          <w:rFonts w:ascii="Times New Roman"/>
          <w:b w:val="false"/>
          <w:i w:val="false"/>
          <w:color w:val="000000"/>
          <w:sz w:val="28"/>
        </w:rPr>
        <w:t>
      3) по результатам обсуждения РКС принимает решение о возможности (или невозможности) предоставления инфраструктуры на предмет соответствия настоящим Правилам.</w:t>
      </w:r>
    </w:p>
    <w:bookmarkEnd w:id="360"/>
    <w:bookmarkStart w:name="z370" w:id="361"/>
    <w:p>
      <w:pPr>
        <w:spacing w:after="0"/>
        <w:ind w:left="0"/>
        <w:jc w:val="both"/>
      </w:pPr>
      <w:r>
        <w:rPr>
          <w:rFonts w:ascii="Times New Roman"/>
          <w:b w:val="false"/>
          <w:i w:val="false"/>
          <w:color w:val="000000"/>
          <w:sz w:val="28"/>
        </w:rPr>
        <w:t>
      23. Решение РКС оформляется соответствующим протоколом в течение 3 (три) рабочих дней с даты проведения его заседания.</w:t>
      </w:r>
    </w:p>
    <w:bookmarkEnd w:id="361"/>
    <w:bookmarkStart w:name="z371" w:id="362"/>
    <w:p>
      <w:pPr>
        <w:spacing w:after="0"/>
        <w:ind w:left="0"/>
        <w:jc w:val="both"/>
      </w:pPr>
      <w:r>
        <w:rPr>
          <w:rFonts w:ascii="Times New Roman"/>
          <w:b w:val="false"/>
          <w:i w:val="false"/>
          <w:color w:val="000000"/>
          <w:sz w:val="28"/>
        </w:rPr>
        <w:t>
      24. Региональный координатор после оформления протокола РКС направляет уведомление предпринимателю о решении РКС. В случае вынесения РКС отрицательного решения региональный координатор направляет мотивированный ответ предпринимателю.</w:t>
      </w:r>
    </w:p>
    <w:bookmarkEnd w:id="362"/>
    <w:bookmarkStart w:name="z372" w:id="363"/>
    <w:p>
      <w:pPr>
        <w:spacing w:after="0"/>
        <w:ind w:left="0"/>
        <w:jc w:val="both"/>
      </w:pPr>
      <w:r>
        <w:rPr>
          <w:rFonts w:ascii="Times New Roman"/>
          <w:b w:val="false"/>
          <w:i w:val="false"/>
          <w:color w:val="000000"/>
          <w:sz w:val="28"/>
        </w:rPr>
        <w:t>
      25. Региональный координатор в течение 3 (три) рабочих дней с момента оформления протокола РКС направляет список проектов предпринимателей с приложением полного пакета документов, протокола РКС администратору местных бюджетных программ для принятия мер по дальнейшей реализации поддержки.</w:t>
      </w:r>
    </w:p>
    <w:bookmarkEnd w:id="363"/>
    <w:bookmarkStart w:name="z373" w:id="364"/>
    <w:p>
      <w:pPr>
        <w:spacing w:after="0"/>
        <w:ind w:left="0"/>
        <w:jc w:val="both"/>
      </w:pPr>
      <w:r>
        <w:rPr>
          <w:rFonts w:ascii="Times New Roman"/>
          <w:b w:val="false"/>
          <w:i w:val="false"/>
          <w:color w:val="000000"/>
          <w:sz w:val="28"/>
        </w:rPr>
        <w:t>
      26. Местный уполномоченный орган по государственному планированию осуществляет следующее:</w:t>
      </w:r>
    </w:p>
    <w:bookmarkEnd w:id="364"/>
    <w:bookmarkStart w:name="z374" w:id="365"/>
    <w:p>
      <w:pPr>
        <w:spacing w:after="0"/>
        <w:ind w:left="0"/>
        <w:jc w:val="both"/>
      </w:pPr>
      <w:r>
        <w:rPr>
          <w:rFonts w:ascii="Times New Roman"/>
          <w:b w:val="false"/>
          <w:i w:val="false"/>
          <w:color w:val="000000"/>
          <w:sz w:val="28"/>
        </w:rPr>
        <w:t>
      1) рассматривает бюджетные запросы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 при этом при рассмотрении бюджетных запросов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365"/>
    <w:bookmarkStart w:name="z375" w:id="366"/>
    <w:p>
      <w:pPr>
        <w:spacing w:after="0"/>
        <w:ind w:left="0"/>
        <w:jc w:val="both"/>
      </w:pPr>
      <w:r>
        <w:rPr>
          <w:rFonts w:ascii="Times New Roman"/>
          <w:b w:val="false"/>
          <w:i w:val="false"/>
          <w:color w:val="000000"/>
          <w:sz w:val="28"/>
        </w:rPr>
        <w:t>
      При несоответствии бюджетного запроса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возвращает ее администратору бюджетной программы без рассмотрения;</w:t>
      </w:r>
    </w:p>
    <w:bookmarkEnd w:id="366"/>
    <w:bookmarkStart w:name="z376" w:id="367"/>
    <w:p>
      <w:pPr>
        <w:spacing w:after="0"/>
        <w:ind w:left="0"/>
        <w:jc w:val="both"/>
      </w:pPr>
      <w:r>
        <w:rPr>
          <w:rFonts w:ascii="Times New Roman"/>
          <w:b w:val="false"/>
          <w:i w:val="false"/>
          <w:color w:val="000000"/>
          <w:sz w:val="28"/>
        </w:rPr>
        <w:t>
      2) по итогам рассмотрения материалов формирует заключения по бюджетным запросам, проектам бюджетных программ и направляет на рассмотрение соответствующей бюджетной комиссии;</w:t>
      </w:r>
    </w:p>
    <w:bookmarkEnd w:id="367"/>
    <w:bookmarkStart w:name="z377" w:id="368"/>
    <w:p>
      <w:pPr>
        <w:spacing w:after="0"/>
        <w:ind w:left="0"/>
        <w:jc w:val="both"/>
      </w:pPr>
      <w:r>
        <w:rPr>
          <w:rFonts w:ascii="Times New Roman"/>
          <w:b w:val="false"/>
          <w:i w:val="false"/>
          <w:color w:val="000000"/>
          <w:sz w:val="28"/>
        </w:rPr>
        <w:t>
      3) уведомляет уполномоченный орган/администраторов местных бюджетных программ о решении бюджетной комиссии.</w:t>
      </w:r>
    </w:p>
    <w:bookmarkEnd w:id="368"/>
    <w:bookmarkStart w:name="z378" w:id="369"/>
    <w:p>
      <w:pPr>
        <w:spacing w:after="0"/>
        <w:ind w:left="0"/>
        <w:jc w:val="both"/>
      </w:pPr>
      <w:r>
        <w:rPr>
          <w:rFonts w:ascii="Times New Roman"/>
          <w:b w:val="false"/>
          <w:i w:val="false"/>
          <w:color w:val="000000"/>
          <w:sz w:val="28"/>
        </w:rPr>
        <w:t>
      27.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принимается в течение 14 (четырнадцать) календарных дней после утверждения маслихатом местного бюджета.</w:t>
      </w:r>
    </w:p>
    <w:bookmarkEnd w:id="369"/>
    <w:bookmarkStart w:name="z379" w:id="370"/>
    <w:p>
      <w:pPr>
        <w:spacing w:after="0"/>
        <w:ind w:left="0"/>
        <w:jc w:val="left"/>
      </w:pPr>
      <w:r>
        <w:rPr>
          <w:rFonts w:ascii="Times New Roman"/>
          <w:b/>
          <w:i w:val="false"/>
          <w:color w:val="000000"/>
        </w:rPr>
        <w:t xml:space="preserve"> Глава 3. Мониторинг предоставления инфраструктурной поддержки</w:t>
      </w:r>
    </w:p>
    <w:bookmarkEnd w:id="370"/>
    <w:bookmarkStart w:name="z380" w:id="371"/>
    <w:p>
      <w:pPr>
        <w:spacing w:after="0"/>
        <w:ind w:left="0"/>
        <w:jc w:val="both"/>
      </w:pPr>
      <w:r>
        <w:rPr>
          <w:rFonts w:ascii="Times New Roman"/>
          <w:b w:val="false"/>
          <w:i w:val="false"/>
          <w:color w:val="000000"/>
          <w:sz w:val="28"/>
        </w:rPr>
        <w:t>
      28. Мониторинг предоставления инфраструктурной поддержки в рамках настоящих Правил осуществляется уполномоченным органом/администратором местных бюджетных программ.</w:t>
      </w:r>
    </w:p>
    <w:bookmarkEnd w:id="371"/>
    <w:bookmarkStart w:name="z381" w:id="372"/>
    <w:p>
      <w:pPr>
        <w:spacing w:after="0"/>
        <w:ind w:left="0"/>
        <w:jc w:val="both"/>
      </w:pPr>
      <w:r>
        <w:rPr>
          <w:rFonts w:ascii="Times New Roman"/>
          <w:b w:val="false"/>
          <w:i w:val="false"/>
          <w:color w:val="000000"/>
          <w:sz w:val="28"/>
        </w:rPr>
        <w:t>
      29. Мониторинг реализации проекта предусматривает:</w:t>
      </w:r>
    </w:p>
    <w:bookmarkEnd w:id="372"/>
    <w:bookmarkStart w:name="z382" w:id="373"/>
    <w:p>
      <w:pPr>
        <w:spacing w:after="0"/>
        <w:ind w:left="0"/>
        <w:jc w:val="both"/>
      </w:pPr>
      <w:r>
        <w:rPr>
          <w:rFonts w:ascii="Times New Roman"/>
          <w:b w:val="false"/>
          <w:i w:val="false"/>
          <w:color w:val="000000"/>
          <w:sz w:val="28"/>
        </w:rPr>
        <w:t>
      1) сбор информации о ходе создания и использования объектов инфраструктуры общего пользования, включая фактическое состояние работ, функционирование объектов и показатели загрузки;</w:t>
      </w:r>
    </w:p>
    <w:bookmarkEnd w:id="373"/>
    <w:bookmarkStart w:name="z383" w:id="374"/>
    <w:p>
      <w:pPr>
        <w:spacing w:after="0"/>
        <w:ind w:left="0"/>
        <w:jc w:val="both"/>
      </w:pPr>
      <w:r>
        <w:rPr>
          <w:rFonts w:ascii="Times New Roman"/>
          <w:b w:val="false"/>
          <w:i w:val="false"/>
          <w:color w:val="000000"/>
          <w:sz w:val="28"/>
        </w:rPr>
        <w:t>
      2) подготовку отчета о прямых и конечных результатах, достигнутых в рамках реализации проектов инфраструктурной поддержки малого предпринимательства, в соответствии с показателями и целями бюджетных программ;</w:t>
      </w:r>
    </w:p>
    <w:bookmarkEnd w:id="374"/>
    <w:bookmarkStart w:name="z384" w:id="375"/>
    <w:p>
      <w:pPr>
        <w:spacing w:after="0"/>
        <w:ind w:left="0"/>
        <w:jc w:val="both"/>
      </w:pPr>
      <w:r>
        <w:rPr>
          <w:rFonts w:ascii="Times New Roman"/>
          <w:b w:val="false"/>
          <w:i w:val="false"/>
          <w:color w:val="000000"/>
          <w:sz w:val="28"/>
        </w:rPr>
        <w:t>
      3) сбор сведений об освоении средств, выделенных на реализацию проектов инфраструктуры общего пользования в рамках бюджетных инвестиционных программ.</w:t>
      </w:r>
    </w:p>
    <w:bookmarkEnd w:id="375"/>
    <w:bookmarkStart w:name="z385" w:id="376"/>
    <w:p>
      <w:pPr>
        <w:spacing w:after="0"/>
        <w:ind w:left="0"/>
        <w:jc w:val="both"/>
      </w:pPr>
      <w:r>
        <w:rPr>
          <w:rFonts w:ascii="Times New Roman"/>
          <w:b w:val="false"/>
          <w:i w:val="false"/>
          <w:color w:val="000000"/>
          <w:sz w:val="28"/>
        </w:rPr>
        <w:t>
      30. Итогом мониторинга является отчет, содержащий информацию о фактических и плановых показателях реализации проектов по созданию и использованию объектов инфраструктуры, а также сведения об освоении средств бюджетных программ, направленных на развитие инфраструктурной поддержки предпринимателей, за отчетный финансовый год. Отчет представляется на бумажном и электронном носителях.</w:t>
      </w:r>
    </w:p>
    <w:bookmarkEnd w:id="376"/>
    <w:bookmarkStart w:name="z386" w:id="377"/>
    <w:p>
      <w:pPr>
        <w:spacing w:after="0"/>
        <w:ind w:left="0"/>
        <w:jc w:val="both"/>
      </w:pPr>
      <w:r>
        <w:rPr>
          <w:rFonts w:ascii="Times New Roman"/>
          <w:b w:val="false"/>
          <w:i w:val="false"/>
          <w:color w:val="000000"/>
          <w:sz w:val="28"/>
        </w:rPr>
        <w:t>
      Сканированная копия отчета в формате PDF загружается региональным координатором в информационную систему субсидирования в течение 2 (два) рабочих дней с даты принятия такого отчета уполномоченным органом/администратором местных бюджетных программ.</w:t>
      </w:r>
    </w:p>
    <w:bookmarkEnd w:id="377"/>
    <w:bookmarkStart w:name="z387" w:id="378"/>
    <w:p>
      <w:pPr>
        <w:spacing w:after="0"/>
        <w:ind w:left="0"/>
        <w:jc w:val="both"/>
      </w:pPr>
      <w:r>
        <w:rPr>
          <w:rFonts w:ascii="Times New Roman"/>
          <w:b w:val="false"/>
          <w:i w:val="false"/>
          <w:color w:val="000000"/>
          <w:sz w:val="28"/>
        </w:rPr>
        <w:t>
      31. Годовой мониторинг по предоставленной инфраструктуре подготавливается местным уполномоченным органом по государственному планированию на государственном и русском языках и представляется в акиматы областей, городов республиканского значения, столицы ежегодно не позднее 10 (десять) апреля года, следующего за отчетным.</w:t>
      </w:r>
    </w:p>
    <w:bookmarkEnd w:id="378"/>
    <w:bookmarkStart w:name="z388" w:id="379"/>
    <w:p>
      <w:pPr>
        <w:spacing w:after="0"/>
        <w:ind w:left="0"/>
        <w:jc w:val="both"/>
      </w:pPr>
      <w:r>
        <w:rPr>
          <w:rFonts w:ascii="Times New Roman"/>
          <w:b w:val="false"/>
          <w:i w:val="false"/>
          <w:color w:val="000000"/>
          <w:sz w:val="28"/>
        </w:rPr>
        <w:t>
      Администраторы местных бюджетных программ представляют годовой мониторинг в местный уполномоченный орган по государственному планированию до 1 (первое) апреля года, следующего за отчетным.</w:t>
      </w:r>
    </w:p>
    <w:bookmarkEnd w:id="379"/>
    <w:bookmarkStart w:name="z389" w:id="380"/>
    <w:p>
      <w:pPr>
        <w:spacing w:after="0"/>
        <w:ind w:left="0"/>
        <w:jc w:val="both"/>
      </w:pPr>
      <w:r>
        <w:rPr>
          <w:rFonts w:ascii="Times New Roman"/>
          <w:b w:val="false"/>
          <w:i w:val="false"/>
          <w:color w:val="000000"/>
          <w:sz w:val="28"/>
        </w:rPr>
        <w:t>
      Сводная информация включает:</w:t>
      </w:r>
    </w:p>
    <w:bookmarkEnd w:id="380"/>
    <w:bookmarkStart w:name="z390" w:id="381"/>
    <w:p>
      <w:pPr>
        <w:spacing w:after="0"/>
        <w:ind w:left="0"/>
        <w:jc w:val="both"/>
      </w:pPr>
      <w:r>
        <w:rPr>
          <w:rFonts w:ascii="Times New Roman"/>
          <w:b w:val="false"/>
          <w:i w:val="false"/>
          <w:color w:val="000000"/>
          <w:sz w:val="28"/>
        </w:rPr>
        <w:t>
      1) информацию о предоставлении инфраструктуры предпринимателям;</w:t>
      </w:r>
    </w:p>
    <w:bookmarkEnd w:id="381"/>
    <w:bookmarkStart w:name="z391" w:id="382"/>
    <w:p>
      <w:pPr>
        <w:spacing w:after="0"/>
        <w:ind w:left="0"/>
        <w:jc w:val="both"/>
      </w:pPr>
      <w:r>
        <w:rPr>
          <w:rFonts w:ascii="Times New Roman"/>
          <w:b w:val="false"/>
          <w:i w:val="false"/>
          <w:color w:val="000000"/>
          <w:sz w:val="28"/>
        </w:rPr>
        <w:t>
      2) информацию по завершенным и действующим проектам;</w:t>
      </w:r>
    </w:p>
    <w:bookmarkEnd w:id="382"/>
    <w:bookmarkStart w:name="z392" w:id="383"/>
    <w:p>
      <w:pPr>
        <w:spacing w:after="0"/>
        <w:ind w:left="0"/>
        <w:jc w:val="both"/>
      </w:pPr>
      <w:r>
        <w:rPr>
          <w:rFonts w:ascii="Times New Roman"/>
          <w:b w:val="false"/>
          <w:i w:val="false"/>
          <w:color w:val="000000"/>
          <w:sz w:val="28"/>
        </w:rPr>
        <w:t>
      3) перечень проектов, финансируемых за счет средств бюджета района (города областного значения), целевых трансфертов на развитие и кредитов из областного бюджета, информацию о суммах плана финансирования, фактическом исполнении, количестве завершенных проектов, суммах и причинах неосвоения.</w:t>
      </w:r>
    </w:p>
    <w:bookmarkEnd w:id="383"/>
    <w:bookmarkStart w:name="z393" w:id="384"/>
    <w:p>
      <w:pPr>
        <w:spacing w:after="0"/>
        <w:ind w:left="0"/>
        <w:jc w:val="both"/>
      </w:pPr>
      <w:r>
        <w:rPr>
          <w:rFonts w:ascii="Times New Roman"/>
          <w:b w:val="false"/>
          <w:i w:val="false"/>
          <w:color w:val="000000"/>
          <w:sz w:val="28"/>
        </w:rPr>
        <w:t>
      32. Региональные координаторы ежегодно не позднее 10 (десять) февраля года, следующего за отчетным, представляют центральному уполномоченному органу по государственному планированию информацию о статусе реализации проектов малого предпринимательства (о созданных постоянных и временных рабочих местах, налоговых отчислениях, выпуске продукции и увеличении фонда оплаты труда и других показателях по встречным обязательствам).</w:t>
      </w:r>
    </w:p>
    <w:bookmarkEnd w:id="384"/>
    <w:bookmarkStart w:name="z394" w:id="385"/>
    <w:p>
      <w:pPr>
        <w:spacing w:after="0"/>
        <w:ind w:left="0"/>
        <w:jc w:val="both"/>
      </w:pPr>
      <w:r>
        <w:rPr>
          <w:rFonts w:ascii="Times New Roman"/>
          <w:b w:val="false"/>
          <w:i w:val="false"/>
          <w:color w:val="000000"/>
          <w:sz w:val="28"/>
        </w:rPr>
        <w:t>
      33. Механизмы взаимодействия и процессы реализации, не предусмотренные настоящими Правилами, определяются внутренними нормативными документами НПП "Атамекен" по согласованию с уполномоченным органом.</w:t>
      </w:r>
    </w:p>
    <w:bookmarkEnd w:id="385"/>
    <w:bookmarkStart w:name="z395" w:id="386"/>
    <w:p>
      <w:pPr>
        <w:spacing w:after="0"/>
        <w:ind w:left="0"/>
        <w:jc w:val="both"/>
      </w:pPr>
      <w:r>
        <w:rPr>
          <w:rFonts w:ascii="Times New Roman"/>
          <w:b w:val="false"/>
          <w:i w:val="false"/>
          <w:color w:val="000000"/>
          <w:sz w:val="28"/>
        </w:rPr>
        <w:t>
      34. Координация поддержки малого предпринимательства осуществляется через взаимодействие уполномоченных организаций и операторов, включая НПП "Атамекен", которая отвечает за методологию и цифровые сервисы. Профильные организации реализуют меры в своих направлениях, а единая система обеспечивает согласованность и удобный доступ предпринимателей к услугам.</w:t>
      </w:r>
    </w:p>
    <w:bookmarkEnd w:id="386"/>
    <w:bookmarkStart w:name="z396" w:id="387"/>
    <w:p>
      <w:pPr>
        <w:spacing w:after="0"/>
        <w:ind w:left="0"/>
        <w:jc w:val="both"/>
      </w:pPr>
      <w:r>
        <w:rPr>
          <w:rFonts w:ascii="Times New Roman"/>
          <w:b w:val="false"/>
          <w:i w:val="false"/>
          <w:color w:val="000000"/>
          <w:sz w:val="28"/>
        </w:rPr>
        <w:t>
      ________________________</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инфраструктурной поддержки</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w:t>
            </w:r>
          </w:p>
        </w:tc>
      </w:tr>
    </w:tbl>
    <w:bookmarkStart w:name="z398" w:id="388"/>
    <w:p>
      <w:pPr>
        <w:spacing w:after="0"/>
        <w:ind w:left="0"/>
        <w:jc w:val="both"/>
      </w:pPr>
      <w:r>
        <w:rPr>
          <w:rFonts w:ascii="Times New Roman"/>
          <w:b w:val="false"/>
          <w:i w:val="false"/>
          <w:color w:val="000000"/>
          <w:sz w:val="28"/>
        </w:rPr>
        <w:t>
      Форма</w:t>
      </w:r>
    </w:p>
    <w:bookmarkEnd w:id="388"/>
    <w:bookmarkStart w:name="z399" w:id="389"/>
    <w:p>
      <w:pPr>
        <w:spacing w:after="0"/>
        <w:ind w:left="0"/>
        <w:jc w:val="left"/>
      </w:pPr>
      <w:r>
        <w:rPr>
          <w:rFonts w:ascii="Times New Roman"/>
          <w:b/>
          <w:i w:val="false"/>
          <w:color w:val="000000"/>
        </w:rPr>
        <w:t xml:space="preserve"> Электронная заявка на предоставление инфраструктурной поддержки</w:t>
      </w:r>
    </w:p>
    <w:bookmarkEnd w:id="389"/>
    <w:p>
      <w:pPr>
        <w:spacing w:after="0"/>
        <w:ind w:left="0"/>
        <w:jc w:val="both"/>
      </w:pPr>
      <w:bookmarkStart w:name="z400" w:id="390"/>
      <w:r>
        <w:rPr>
          <w:rFonts w:ascii="Times New Roman"/>
          <w:b w:val="false"/>
          <w:i w:val="false"/>
          <w:color w:val="000000"/>
          <w:sz w:val="28"/>
        </w:rPr>
        <w:t xml:space="preserve">
      1. В области (городе республиканского значения, столице) </w:t>
      </w:r>
    </w:p>
    <w:bookmarkEnd w:id="390"/>
    <w:p>
      <w:pPr>
        <w:spacing w:after="0"/>
        <w:ind w:left="0"/>
        <w:jc w:val="both"/>
      </w:pPr>
      <w:r>
        <w:rPr>
          <w:rFonts w:ascii="Times New Roman"/>
          <w:b w:val="false"/>
          <w:i w:val="false"/>
          <w:color w:val="000000"/>
          <w:sz w:val="28"/>
        </w:rPr>
        <w:t>от 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w:t>
      </w:r>
    </w:p>
    <w:p>
      <w:pPr>
        <w:spacing w:after="0"/>
        <w:ind w:left="0"/>
        <w:jc w:val="both"/>
      </w:pPr>
      <w:r>
        <w:rPr>
          <w:rFonts w:ascii="Times New Roman"/>
          <w:b w:val="false"/>
          <w:i w:val="false"/>
          <w:color w:val="000000"/>
          <w:sz w:val="28"/>
        </w:rPr>
        <w:t xml:space="preserve">       (при его наличии) индивидуального предпринимателя)</w:t>
      </w:r>
    </w:p>
    <w:bookmarkStart w:name="z401" w:id="391"/>
    <w:p>
      <w:pPr>
        <w:spacing w:after="0"/>
        <w:ind w:left="0"/>
        <w:jc w:val="both"/>
      </w:pPr>
      <w:r>
        <w:rPr>
          <w:rFonts w:ascii="Times New Roman"/>
          <w:b w:val="false"/>
          <w:i w:val="false"/>
          <w:color w:val="000000"/>
          <w:sz w:val="28"/>
        </w:rPr>
        <w:t>
      2. Прошу рассмотреть предоставленные материалы об участии в конкурсном отборе по предоставлению инфраструктуры.</w:t>
      </w:r>
    </w:p>
    <w:bookmarkEnd w:id="391"/>
    <w:bookmarkStart w:name="z402" w:id="392"/>
    <w:p>
      <w:pPr>
        <w:spacing w:after="0"/>
        <w:ind w:left="0"/>
        <w:jc w:val="both"/>
      </w:pPr>
      <w:r>
        <w:rPr>
          <w:rFonts w:ascii="Times New Roman"/>
          <w:b w:val="false"/>
          <w:i w:val="false"/>
          <w:color w:val="000000"/>
          <w:sz w:val="28"/>
        </w:rPr>
        <w:t>
      3. Сведения о заявителе:</w:t>
      </w:r>
    </w:p>
    <w:bookmarkEnd w:id="392"/>
    <w:bookmarkStart w:name="z403" w:id="393"/>
    <w:p>
      <w:pPr>
        <w:spacing w:after="0"/>
        <w:ind w:left="0"/>
        <w:jc w:val="both"/>
      </w:pPr>
      <w:r>
        <w:rPr>
          <w:rFonts w:ascii="Times New Roman"/>
          <w:b w:val="false"/>
          <w:i w:val="false"/>
          <w:color w:val="000000"/>
          <w:sz w:val="28"/>
        </w:rPr>
        <w:t>
      Для юридического лица:</w:t>
      </w:r>
    </w:p>
    <w:bookmarkEnd w:id="393"/>
    <w:bookmarkStart w:name="z404" w:id="394"/>
    <w:p>
      <w:pPr>
        <w:spacing w:after="0"/>
        <w:ind w:left="0"/>
        <w:jc w:val="both"/>
      </w:pPr>
      <w:r>
        <w:rPr>
          <w:rFonts w:ascii="Times New Roman"/>
          <w:b w:val="false"/>
          <w:i w:val="false"/>
          <w:color w:val="000000"/>
          <w:sz w:val="28"/>
        </w:rPr>
        <w:t>
      наименование _________________________________________________</w:t>
      </w:r>
    </w:p>
    <w:bookmarkEnd w:id="394"/>
    <w:bookmarkStart w:name="z405" w:id="395"/>
    <w:p>
      <w:pPr>
        <w:spacing w:after="0"/>
        <w:ind w:left="0"/>
        <w:jc w:val="both"/>
      </w:pPr>
      <w:r>
        <w:rPr>
          <w:rFonts w:ascii="Times New Roman"/>
          <w:b w:val="false"/>
          <w:i w:val="false"/>
          <w:color w:val="000000"/>
          <w:sz w:val="28"/>
        </w:rPr>
        <w:t>
      БИН _________________________________________________________</w:t>
      </w:r>
    </w:p>
    <w:bookmarkEnd w:id="395"/>
    <w:bookmarkStart w:name="z406" w:id="396"/>
    <w:p>
      <w:pPr>
        <w:spacing w:after="0"/>
        <w:ind w:left="0"/>
        <w:jc w:val="both"/>
      </w:pPr>
      <w:r>
        <w:rPr>
          <w:rFonts w:ascii="Times New Roman"/>
          <w:b w:val="false"/>
          <w:i w:val="false"/>
          <w:color w:val="000000"/>
          <w:sz w:val="28"/>
        </w:rPr>
        <w:t>
      фамилия, имя, отчество (при его наличии) _________________________</w:t>
      </w:r>
    </w:p>
    <w:bookmarkEnd w:id="396"/>
    <w:bookmarkStart w:name="z407" w:id="397"/>
    <w:p>
      <w:pPr>
        <w:spacing w:after="0"/>
        <w:ind w:left="0"/>
        <w:jc w:val="both"/>
      </w:pPr>
      <w:r>
        <w:rPr>
          <w:rFonts w:ascii="Times New Roman"/>
          <w:b w:val="false"/>
          <w:i w:val="false"/>
          <w:color w:val="000000"/>
          <w:sz w:val="28"/>
        </w:rPr>
        <w:t>
      ИИН руководителя ____________________________________________</w:t>
      </w:r>
    </w:p>
    <w:bookmarkEnd w:id="397"/>
    <w:bookmarkStart w:name="z408" w:id="398"/>
    <w:p>
      <w:pPr>
        <w:spacing w:after="0"/>
        <w:ind w:left="0"/>
        <w:jc w:val="both"/>
      </w:pPr>
      <w:r>
        <w:rPr>
          <w:rFonts w:ascii="Times New Roman"/>
          <w:b w:val="false"/>
          <w:i w:val="false"/>
          <w:color w:val="000000"/>
          <w:sz w:val="28"/>
        </w:rPr>
        <w:t>
      адрес ________________________________________________________</w:t>
      </w:r>
    </w:p>
    <w:bookmarkEnd w:id="398"/>
    <w:bookmarkStart w:name="z409" w:id="399"/>
    <w:p>
      <w:pPr>
        <w:spacing w:after="0"/>
        <w:ind w:left="0"/>
        <w:jc w:val="both"/>
      </w:pPr>
      <w:r>
        <w:rPr>
          <w:rFonts w:ascii="Times New Roman"/>
          <w:b w:val="false"/>
          <w:i w:val="false"/>
          <w:color w:val="000000"/>
          <w:sz w:val="28"/>
        </w:rPr>
        <w:t>
      номер телефона (факса) ________________________________________</w:t>
      </w:r>
    </w:p>
    <w:bookmarkEnd w:id="399"/>
    <w:bookmarkStart w:name="z410" w:id="400"/>
    <w:p>
      <w:pPr>
        <w:spacing w:after="0"/>
        <w:ind w:left="0"/>
        <w:jc w:val="both"/>
      </w:pPr>
      <w:r>
        <w:rPr>
          <w:rFonts w:ascii="Times New Roman"/>
          <w:b w:val="false"/>
          <w:i w:val="false"/>
          <w:color w:val="000000"/>
          <w:sz w:val="28"/>
        </w:rPr>
        <w:t>
      Для индивидуального предпринимателя:</w:t>
      </w:r>
    </w:p>
    <w:bookmarkEnd w:id="400"/>
    <w:bookmarkStart w:name="z411" w:id="401"/>
    <w:p>
      <w:pPr>
        <w:spacing w:after="0"/>
        <w:ind w:left="0"/>
        <w:jc w:val="both"/>
      </w:pPr>
      <w:r>
        <w:rPr>
          <w:rFonts w:ascii="Times New Roman"/>
          <w:b w:val="false"/>
          <w:i w:val="false"/>
          <w:color w:val="000000"/>
          <w:sz w:val="28"/>
        </w:rPr>
        <w:t>
      наименование ________________________________________________</w:t>
      </w:r>
    </w:p>
    <w:bookmarkEnd w:id="401"/>
    <w:bookmarkStart w:name="z412" w:id="402"/>
    <w:p>
      <w:pPr>
        <w:spacing w:after="0"/>
        <w:ind w:left="0"/>
        <w:jc w:val="both"/>
      </w:pPr>
      <w:r>
        <w:rPr>
          <w:rFonts w:ascii="Times New Roman"/>
          <w:b w:val="false"/>
          <w:i w:val="false"/>
          <w:color w:val="000000"/>
          <w:sz w:val="28"/>
        </w:rPr>
        <w:t>
      фамилия, имя, отчество (при его наличии) ________________________</w:t>
      </w:r>
    </w:p>
    <w:bookmarkEnd w:id="402"/>
    <w:bookmarkStart w:name="z413" w:id="403"/>
    <w:p>
      <w:pPr>
        <w:spacing w:after="0"/>
        <w:ind w:left="0"/>
        <w:jc w:val="both"/>
      </w:pPr>
      <w:r>
        <w:rPr>
          <w:rFonts w:ascii="Times New Roman"/>
          <w:b w:val="false"/>
          <w:i w:val="false"/>
          <w:color w:val="000000"/>
          <w:sz w:val="28"/>
        </w:rPr>
        <w:t>
      ИИН ________________________________________________________</w:t>
      </w:r>
    </w:p>
    <w:bookmarkEnd w:id="403"/>
    <w:bookmarkStart w:name="z414" w:id="404"/>
    <w:p>
      <w:pPr>
        <w:spacing w:after="0"/>
        <w:ind w:left="0"/>
        <w:jc w:val="both"/>
      </w:pPr>
      <w:r>
        <w:rPr>
          <w:rFonts w:ascii="Times New Roman"/>
          <w:b w:val="false"/>
          <w:i w:val="false"/>
          <w:color w:val="000000"/>
          <w:sz w:val="28"/>
        </w:rPr>
        <w:t>
      документ, удостоверяющий личность:</w:t>
      </w:r>
    </w:p>
    <w:bookmarkEnd w:id="404"/>
    <w:bookmarkStart w:name="z415" w:id="405"/>
    <w:p>
      <w:pPr>
        <w:spacing w:after="0"/>
        <w:ind w:left="0"/>
        <w:jc w:val="both"/>
      </w:pPr>
      <w:r>
        <w:rPr>
          <w:rFonts w:ascii="Times New Roman"/>
          <w:b w:val="false"/>
          <w:i w:val="false"/>
          <w:color w:val="000000"/>
          <w:sz w:val="28"/>
        </w:rPr>
        <w:t>
      номер _______________________________________________________</w:t>
      </w:r>
    </w:p>
    <w:bookmarkEnd w:id="405"/>
    <w:bookmarkStart w:name="z416" w:id="406"/>
    <w:p>
      <w:pPr>
        <w:spacing w:after="0"/>
        <w:ind w:left="0"/>
        <w:jc w:val="both"/>
      </w:pPr>
      <w:r>
        <w:rPr>
          <w:rFonts w:ascii="Times New Roman"/>
          <w:b w:val="false"/>
          <w:i w:val="false"/>
          <w:color w:val="000000"/>
          <w:sz w:val="28"/>
        </w:rPr>
        <w:t>
      кем выдано ___________________________________________________</w:t>
      </w:r>
    </w:p>
    <w:bookmarkEnd w:id="406"/>
    <w:bookmarkStart w:name="z417" w:id="407"/>
    <w:p>
      <w:pPr>
        <w:spacing w:after="0"/>
        <w:ind w:left="0"/>
        <w:jc w:val="both"/>
      </w:pPr>
      <w:r>
        <w:rPr>
          <w:rFonts w:ascii="Times New Roman"/>
          <w:b w:val="false"/>
          <w:i w:val="false"/>
          <w:color w:val="000000"/>
          <w:sz w:val="28"/>
        </w:rPr>
        <w:t>
      дата выдачи ___________________________________________________</w:t>
      </w:r>
    </w:p>
    <w:bookmarkEnd w:id="407"/>
    <w:bookmarkStart w:name="z418" w:id="408"/>
    <w:p>
      <w:pPr>
        <w:spacing w:after="0"/>
        <w:ind w:left="0"/>
        <w:jc w:val="both"/>
      </w:pPr>
      <w:r>
        <w:rPr>
          <w:rFonts w:ascii="Times New Roman"/>
          <w:b w:val="false"/>
          <w:i w:val="false"/>
          <w:color w:val="000000"/>
          <w:sz w:val="28"/>
        </w:rPr>
        <w:t>
      адрес _________________________________________________________</w:t>
      </w:r>
    </w:p>
    <w:bookmarkEnd w:id="408"/>
    <w:bookmarkStart w:name="z419" w:id="409"/>
    <w:p>
      <w:pPr>
        <w:spacing w:after="0"/>
        <w:ind w:left="0"/>
        <w:jc w:val="both"/>
      </w:pPr>
      <w:r>
        <w:rPr>
          <w:rFonts w:ascii="Times New Roman"/>
          <w:b w:val="false"/>
          <w:i w:val="false"/>
          <w:color w:val="000000"/>
          <w:sz w:val="28"/>
        </w:rPr>
        <w:t>
      номер телефона (факса) _________________________________________</w:t>
      </w:r>
    </w:p>
    <w:bookmarkEnd w:id="409"/>
    <w:bookmarkStart w:name="z420" w:id="410"/>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w:t>
      </w:r>
    </w:p>
    <w:bookmarkEnd w:id="410"/>
    <w:bookmarkStart w:name="z421" w:id="411"/>
    <w:p>
      <w:pPr>
        <w:spacing w:after="0"/>
        <w:ind w:left="0"/>
        <w:jc w:val="both"/>
      </w:pPr>
      <w:r>
        <w:rPr>
          <w:rFonts w:ascii="Times New Roman"/>
          <w:b w:val="false"/>
          <w:i w:val="false"/>
          <w:color w:val="000000"/>
          <w:sz w:val="28"/>
        </w:rPr>
        <w:t>
      местонахождение ______________________________________________</w:t>
      </w:r>
    </w:p>
    <w:bookmarkEnd w:id="411"/>
    <w:bookmarkStart w:name="z422" w:id="412"/>
    <w:p>
      <w:pPr>
        <w:spacing w:after="0"/>
        <w:ind w:left="0"/>
        <w:jc w:val="both"/>
      </w:pPr>
      <w:r>
        <w:rPr>
          <w:rFonts w:ascii="Times New Roman"/>
          <w:b w:val="false"/>
          <w:i w:val="false"/>
          <w:color w:val="000000"/>
          <w:sz w:val="28"/>
        </w:rPr>
        <w:t>
      дата уведомления ______________________________________________ .</w:t>
      </w:r>
    </w:p>
    <w:bookmarkEnd w:id="412"/>
    <w:bookmarkStart w:name="z423" w:id="413"/>
    <w:p>
      <w:pPr>
        <w:spacing w:after="0"/>
        <w:ind w:left="0"/>
        <w:jc w:val="both"/>
      </w:pPr>
      <w:r>
        <w:rPr>
          <w:rFonts w:ascii="Times New Roman"/>
          <w:b w:val="false"/>
          <w:i w:val="false"/>
          <w:color w:val="000000"/>
          <w:sz w:val="28"/>
        </w:rPr>
        <w:t>
      4. Сведения о наличии текущего счета у предпринимателя в банке второго уровня:</w:t>
      </w:r>
    </w:p>
    <w:bookmarkEnd w:id="413"/>
    <w:bookmarkStart w:name="z424" w:id="414"/>
    <w:p>
      <w:pPr>
        <w:spacing w:after="0"/>
        <w:ind w:left="0"/>
        <w:jc w:val="both"/>
      </w:pPr>
      <w:r>
        <w:rPr>
          <w:rFonts w:ascii="Times New Roman"/>
          <w:b w:val="false"/>
          <w:i w:val="false"/>
          <w:color w:val="000000"/>
          <w:sz w:val="28"/>
        </w:rPr>
        <w:t>
      Реквизиты банка: _____________________________________________</w:t>
      </w:r>
    </w:p>
    <w:bookmarkEnd w:id="414"/>
    <w:bookmarkStart w:name="z425" w:id="415"/>
    <w:p>
      <w:pPr>
        <w:spacing w:after="0"/>
        <w:ind w:left="0"/>
        <w:jc w:val="both"/>
      </w:pPr>
      <w:r>
        <w:rPr>
          <w:rFonts w:ascii="Times New Roman"/>
          <w:b w:val="false"/>
          <w:i w:val="false"/>
          <w:color w:val="000000"/>
          <w:sz w:val="28"/>
        </w:rPr>
        <w:t>
      Наименование банка: __________________________________________</w:t>
      </w:r>
    </w:p>
    <w:bookmarkEnd w:id="415"/>
    <w:bookmarkStart w:name="z426" w:id="416"/>
    <w:p>
      <w:pPr>
        <w:spacing w:after="0"/>
        <w:ind w:left="0"/>
        <w:jc w:val="both"/>
      </w:pPr>
      <w:r>
        <w:rPr>
          <w:rFonts w:ascii="Times New Roman"/>
          <w:b w:val="false"/>
          <w:i w:val="false"/>
          <w:color w:val="000000"/>
          <w:sz w:val="28"/>
        </w:rPr>
        <w:t>
      БИК ________________________________________________________</w:t>
      </w:r>
    </w:p>
    <w:bookmarkEnd w:id="416"/>
    <w:bookmarkStart w:name="z427" w:id="417"/>
    <w:p>
      <w:pPr>
        <w:spacing w:after="0"/>
        <w:ind w:left="0"/>
        <w:jc w:val="both"/>
      </w:pPr>
      <w:r>
        <w:rPr>
          <w:rFonts w:ascii="Times New Roman"/>
          <w:b w:val="false"/>
          <w:i w:val="false"/>
          <w:color w:val="000000"/>
          <w:sz w:val="28"/>
        </w:rPr>
        <w:t>
      ИИК ________________________________________________________</w:t>
      </w:r>
    </w:p>
    <w:bookmarkEnd w:id="417"/>
    <w:bookmarkStart w:name="z428" w:id="418"/>
    <w:p>
      <w:pPr>
        <w:spacing w:after="0"/>
        <w:ind w:left="0"/>
        <w:jc w:val="both"/>
      </w:pPr>
      <w:r>
        <w:rPr>
          <w:rFonts w:ascii="Times New Roman"/>
          <w:b w:val="false"/>
          <w:i w:val="false"/>
          <w:color w:val="000000"/>
          <w:sz w:val="28"/>
        </w:rPr>
        <w:t>
      БИН ________________________________________________________</w:t>
      </w:r>
    </w:p>
    <w:bookmarkEnd w:id="418"/>
    <w:bookmarkStart w:name="z429" w:id="419"/>
    <w:p>
      <w:pPr>
        <w:spacing w:after="0"/>
        <w:ind w:left="0"/>
        <w:jc w:val="both"/>
      </w:pPr>
      <w:r>
        <w:rPr>
          <w:rFonts w:ascii="Times New Roman"/>
          <w:b w:val="false"/>
          <w:i w:val="false"/>
          <w:color w:val="000000"/>
          <w:sz w:val="28"/>
        </w:rPr>
        <w:t>
      Кбе _________________________________________________________.</w:t>
      </w:r>
    </w:p>
    <w:bookmarkEnd w:id="419"/>
    <w:bookmarkStart w:name="z430" w:id="420"/>
    <w:p>
      <w:pPr>
        <w:spacing w:after="0"/>
        <w:ind w:left="0"/>
        <w:jc w:val="both"/>
      </w:pPr>
      <w:r>
        <w:rPr>
          <w:rFonts w:ascii="Times New Roman"/>
          <w:b w:val="false"/>
          <w:i w:val="false"/>
          <w:color w:val="000000"/>
          <w:sz w:val="28"/>
        </w:rPr>
        <w:t>
      5. Сведения о проекте:</w:t>
      </w:r>
    </w:p>
    <w:bookmarkEnd w:id="420"/>
    <w:bookmarkStart w:name="z431" w:id="421"/>
    <w:p>
      <w:pPr>
        <w:spacing w:after="0"/>
        <w:ind w:left="0"/>
        <w:jc w:val="both"/>
      </w:pPr>
      <w:r>
        <w:rPr>
          <w:rFonts w:ascii="Times New Roman"/>
          <w:b w:val="false"/>
          <w:i w:val="false"/>
          <w:color w:val="000000"/>
          <w:sz w:val="28"/>
        </w:rPr>
        <w:t>
      наименование проекта _________________________________________</w:t>
      </w:r>
    </w:p>
    <w:bookmarkEnd w:id="421"/>
    <w:bookmarkStart w:name="z432" w:id="422"/>
    <w:p>
      <w:pPr>
        <w:spacing w:after="0"/>
        <w:ind w:left="0"/>
        <w:jc w:val="both"/>
      </w:pPr>
      <w:r>
        <w:rPr>
          <w:rFonts w:ascii="Times New Roman"/>
          <w:b w:val="false"/>
          <w:i w:val="false"/>
          <w:color w:val="000000"/>
          <w:sz w:val="28"/>
        </w:rPr>
        <w:t>
      краткое описание проекта ______________________________________</w:t>
      </w:r>
    </w:p>
    <w:bookmarkEnd w:id="422"/>
    <w:bookmarkStart w:name="z433" w:id="423"/>
    <w:p>
      <w:pPr>
        <w:spacing w:after="0"/>
        <w:ind w:left="0"/>
        <w:jc w:val="both"/>
      </w:pPr>
      <w:r>
        <w:rPr>
          <w:rFonts w:ascii="Times New Roman"/>
          <w:b w:val="false"/>
          <w:i w:val="false"/>
          <w:color w:val="000000"/>
          <w:sz w:val="28"/>
        </w:rPr>
        <w:t>
      место реализации проекта______________________________________</w:t>
      </w:r>
    </w:p>
    <w:bookmarkEnd w:id="423"/>
    <w:bookmarkStart w:name="z434" w:id="424"/>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 реализации проекта в областных центрах, городах Астане, Алматы, Шымкенте и Семей): </w:t>
      </w:r>
    </w:p>
    <w:bookmarkEnd w:id="424"/>
    <w:bookmarkStart w:name="z435" w:id="425"/>
    <w:p>
      <w:pPr>
        <w:spacing w:after="0"/>
        <w:ind w:left="0"/>
        <w:jc w:val="both"/>
      </w:pPr>
      <w:r>
        <w:rPr>
          <w:rFonts w:ascii="Times New Roman"/>
          <w:b w:val="false"/>
          <w:i w:val="false"/>
          <w:color w:val="000000"/>
          <w:sz w:val="28"/>
        </w:rPr>
        <w:t>
      ____________________________________________________________</w:t>
      </w:r>
    </w:p>
    <w:bookmarkEnd w:id="425"/>
    <w:bookmarkStart w:name="z436" w:id="426"/>
    <w:p>
      <w:pPr>
        <w:spacing w:after="0"/>
        <w:ind w:left="0"/>
        <w:jc w:val="both"/>
      </w:pPr>
      <w:r>
        <w:rPr>
          <w:rFonts w:ascii="Times New Roman"/>
          <w:b w:val="false"/>
          <w:i w:val="false"/>
          <w:color w:val="000000"/>
          <w:sz w:val="28"/>
        </w:rPr>
        <w:t>
      вид необходимой инфраструктуры _______________________________</w:t>
      </w:r>
    </w:p>
    <w:bookmarkEnd w:id="426"/>
    <w:bookmarkStart w:name="z437" w:id="427"/>
    <w:p>
      <w:pPr>
        <w:spacing w:after="0"/>
        <w:ind w:left="0"/>
        <w:jc w:val="both"/>
      </w:pPr>
      <w:r>
        <w:rPr>
          <w:rFonts w:ascii="Times New Roman"/>
          <w:b w:val="false"/>
          <w:i w:val="false"/>
          <w:color w:val="000000"/>
          <w:sz w:val="28"/>
        </w:rPr>
        <w:t>
      обоснование необходимости подведения или улучшения инфраструктуры</w:t>
      </w:r>
    </w:p>
    <w:bookmarkEnd w:id="427"/>
    <w:bookmarkStart w:name="z438" w:id="428"/>
    <w:p>
      <w:pPr>
        <w:spacing w:after="0"/>
        <w:ind w:left="0"/>
        <w:jc w:val="both"/>
      </w:pPr>
      <w:r>
        <w:rPr>
          <w:rFonts w:ascii="Times New Roman"/>
          <w:b w:val="false"/>
          <w:i w:val="false"/>
          <w:color w:val="000000"/>
          <w:sz w:val="28"/>
        </w:rPr>
        <w:t>
      ______________________________________________________________</w:t>
      </w:r>
    </w:p>
    <w:bookmarkEnd w:id="428"/>
    <w:bookmarkStart w:name="z439" w:id="429"/>
    <w:p>
      <w:pPr>
        <w:spacing w:after="0"/>
        <w:ind w:left="0"/>
        <w:jc w:val="both"/>
      </w:pPr>
      <w:r>
        <w:rPr>
          <w:rFonts w:ascii="Times New Roman"/>
          <w:b w:val="false"/>
          <w:i w:val="false"/>
          <w:color w:val="000000"/>
          <w:sz w:val="28"/>
        </w:rPr>
        <w:t>
      стоимость строительства, тысяч тенге _____________________________</w:t>
      </w:r>
    </w:p>
    <w:bookmarkEnd w:id="429"/>
    <w:bookmarkStart w:name="z440" w:id="430"/>
    <w:p>
      <w:pPr>
        <w:spacing w:after="0"/>
        <w:ind w:left="0"/>
        <w:jc w:val="both"/>
      </w:pPr>
      <w:r>
        <w:rPr>
          <w:rFonts w:ascii="Times New Roman"/>
          <w:b w:val="false"/>
          <w:i w:val="false"/>
          <w:color w:val="000000"/>
          <w:sz w:val="28"/>
        </w:rPr>
        <w:t>
      стоимость проекта (инвестиции), тысяч тенге ______________________</w:t>
      </w:r>
    </w:p>
    <w:bookmarkEnd w:id="430"/>
    <w:bookmarkStart w:name="z441" w:id="431"/>
    <w:p>
      <w:pPr>
        <w:spacing w:after="0"/>
        <w:ind w:left="0"/>
        <w:jc w:val="both"/>
      </w:pPr>
      <w:r>
        <w:rPr>
          <w:rFonts w:ascii="Times New Roman"/>
          <w:b w:val="false"/>
          <w:i w:val="false"/>
          <w:color w:val="000000"/>
          <w:sz w:val="28"/>
        </w:rPr>
        <w:t>
      система налогообложения: ______________________________________</w:t>
      </w:r>
    </w:p>
    <w:bookmarkEnd w:id="431"/>
    <w:bookmarkStart w:name="z442" w:id="432"/>
    <w:p>
      <w:pPr>
        <w:spacing w:after="0"/>
        <w:ind w:left="0"/>
        <w:jc w:val="both"/>
      </w:pPr>
      <w:r>
        <w:rPr>
          <w:rFonts w:ascii="Times New Roman"/>
          <w:b w:val="false"/>
          <w:i w:val="false"/>
          <w:color w:val="000000"/>
          <w:sz w:val="28"/>
        </w:rPr>
        <w:t>
      указать отрасль экономики: _____________________________________</w:t>
      </w:r>
    </w:p>
    <w:bookmarkEnd w:id="432"/>
    <w:bookmarkStart w:name="z443" w:id="433"/>
    <w:p>
      <w:pPr>
        <w:spacing w:after="0"/>
        <w:ind w:left="0"/>
        <w:jc w:val="both"/>
      </w:pPr>
      <w:r>
        <w:rPr>
          <w:rFonts w:ascii="Times New Roman"/>
          <w:b w:val="false"/>
          <w:i w:val="false"/>
          <w:color w:val="000000"/>
          <w:sz w:val="28"/>
        </w:rPr>
        <w:t>
      общий классификатор видов экономической деятельности (ОКЭД):</w:t>
      </w:r>
    </w:p>
    <w:bookmarkEnd w:id="433"/>
    <w:bookmarkStart w:name="z444" w:id="434"/>
    <w:p>
      <w:pPr>
        <w:spacing w:after="0"/>
        <w:ind w:left="0"/>
        <w:jc w:val="both"/>
      </w:pPr>
      <w:r>
        <w:rPr>
          <w:rFonts w:ascii="Times New Roman"/>
          <w:b w:val="false"/>
          <w:i w:val="false"/>
          <w:color w:val="000000"/>
          <w:sz w:val="28"/>
        </w:rPr>
        <w:t>
      ______________________________________________________________</w:t>
      </w:r>
    </w:p>
    <w:bookmarkEnd w:id="434"/>
    <w:bookmarkStart w:name="z445" w:id="435"/>
    <w:p>
      <w:pPr>
        <w:spacing w:after="0"/>
        <w:ind w:left="0"/>
        <w:jc w:val="both"/>
      </w:pPr>
      <w:r>
        <w:rPr>
          <w:rFonts w:ascii="Times New Roman"/>
          <w:b w:val="false"/>
          <w:i w:val="false"/>
          <w:color w:val="000000"/>
          <w:sz w:val="28"/>
        </w:rPr>
        <w:t>
      численность наемных работников ________________________________ .</w:t>
      </w:r>
    </w:p>
    <w:bookmarkEnd w:id="435"/>
    <w:bookmarkStart w:name="z446" w:id="436"/>
    <w:p>
      <w:pPr>
        <w:spacing w:after="0"/>
        <w:ind w:left="0"/>
        <w:jc w:val="both"/>
      </w:pPr>
      <w:r>
        <w:rPr>
          <w:rFonts w:ascii="Times New Roman"/>
          <w:b w:val="false"/>
          <w:i w:val="false"/>
          <w:color w:val="000000"/>
          <w:sz w:val="28"/>
        </w:rPr>
        <w:t>
      6. Ожидаемый экономический эффект по проекту:</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рабочих мест,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выпускаемой продукции,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эффекты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437"/>
    <w:p>
      <w:pPr>
        <w:spacing w:after="0"/>
        <w:ind w:left="0"/>
        <w:jc w:val="both"/>
      </w:pPr>
      <w:r>
        <w:rPr>
          <w:rFonts w:ascii="Times New Roman"/>
          <w:b w:val="false"/>
          <w:i w:val="false"/>
          <w:color w:val="000000"/>
          <w:sz w:val="28"/>
        </w:rPr>
        <w:t>
      7. Сведения о представленных документах:</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448" w:id="438"/>
    <w:p>
      <w:pPr>
        <w:spacing w:after="0"/>
        <w:ind w:left="0"/>
        <w:jc w:val="both"/>
      </w:pPr>
      <w:r>
        <w:rPr>
          <w:rFonts w:ascii="Times New Roman"/>
          <w:b w:val="false"/>
          <w:i w:val="false"/>
          <w:color w:val="000000"/>
          <w:sz w:val="28"/>
        </w:rPr>
        <w:t>
      Обязуюсь:</w:t>
      </w:r>
    </w:p>
    <w:bookmarkEnd w:id="438"/>
    <w:bookmarkStart w:name="z449" w:id="439"/>
    <w:p>
      <w:pPr>
        <w:spacing w:after="0"/>
        <w:ind w:left="0"/>
        <w:jc w:val="both"/>
      </w:pPr>
      <w:r>
        <w:rPr>
          <w:rFonts w:ascii="Times New Roman"/>
          <w:b w:val="false"/>
          <w:i w:val="false"/>
          <w:color w:val="000000"/>
          <w:sz w:val="28"/>
        </w:rPr>
        <w:t>
      1) представлять и раскрывать по первому требованию регионального координатора любую информацию и документы, содержащие банковскую и коммерческую тайны, затребованные в рамках рассмотрения настоящей заявки;</w:t>
      </w:r>
    </w:p>
    <w:bookmarkEnd w:id="439"/>
    <w:bookmarkStart w:name="z450" w:id="440"/>
    <w:p>
      <w:pPr>
        <w:spacing w:after="0"/>
        <w:ind w:left="0"/>
        <w:jc w:val="both"/>
      </w:pPr>
      <w:r>
        <w:rPr>
          <w:rFonts w:ascii="Times New Roman"/>
          <w:b w:val="false"/>
          <w:i w:val="false"/>
          <w:color w:val="000000"/>
          <w:sz w:val="28"/>
        </w:rPr>
        <w:t>
      2) незамедлительно уведомить регионального координатора в случае изменения данных, указанных в заявке.</w:t>
      </w:r>
    </w:p>
    <w:bookmarkEnd w:id="440"/>
    <w:bookmarkStart w:name="z451" w:id="441"/>
    <w:p>
      <w:pPr>
        <w:spacing w:after="0"/>
        <w:ind w:left="0"/>
        <w:jc w:val="both"/>
      </w:pPr>
      <w:r>
        <w:rPr>
          <w:rFonts w:ascii="Times New Roman"/>
          <w:b w:val="false"/>
          <w:i w:val="false"/>
          <w:color w:val="000000"/>
          <w:sz w:val="28"/>
        </w:rPr>
        <w:t>
      Согласен с тем, что:</w:t>
      </w:r>
    </w:p>
    <w:bookmarkEnd w:id="441"/>
    <w:bookmarkStart w:name="z452" w:id="442"/>
    <w:p>
      <w:pPr>
        <w:spacing w:after="0"/>
        <w:ind w:left="0"/>
        <w:jc w:val="both"/>
      </w:pPr>
      <w:r>
        <w:rPr>
          <w:rFonts w:ascii="Times New Roman"/>
          <w:b w:val="false"/>
          <w:i w:val="false"/>
          <w:color w:val="000000"/>
          <w:sz w:val="28"/>
        </w:rPr>
        <w:t>
      1) региональным координатором и РКС проводится проверка представленных сведений;</w:t>
      </w:r>
    </w:p>
    <w:bookmarkEnd w:id="442"/>
    <w:bookmarkStart w:name="z453" w:id="443"/>
    <w:p>
      <w:pPr>
        <w:spacing w:after="0"/>
        <w:ind w:left="0"/>
        <w:jc w:val="both"/>
      </w:pPr>
      <w:r>
        <w:rPr>
          <w:rFonts w:ascii="Times New Roman"/>
          <w:b w:val="false"/>
          <w:i w:val="false"/>
          <w:color w:val="000000"/>
          <w:sz w:val="28"/>
        </w:rPr>
        <w:t>
      2) региональный координатор не обязан проверять действительность указанных данных;</w:t>
      </w:r>
    </w:p>
    <w:bookmarkEnd w:id="443"/>
    <w:bookmarkStart w:name="z454" w:id="444"/>
    <w:p>
      <w:pPr>
        <w:spacing w:after="0"/>
        <w:ind w:left="0"/>
        <w:jc w:val="both"/>
      </w:pPr>
      <w:r>
        <w:rPr>
          <w:rFonts w:ascii="Times New Roman"/>
          <w:b w:val="false"/>
          <w:i w:val="false"/>
          <w:color w:val="000000"/>
          <w:sz w:val="28"/>
        </w:rPr>
        <w:t>
      3) сведения, содержащиеся в настоящей заявке, а также все затребованные документы представлены исключительно для предоставления инфраструктуры;</w:t>
      </w:r>
    </w:p>
    <w:bookmarkEnd w:id="444"/>
    <w:bookmarkStart w:name="z455" w:id="445"/>
    <w:p>
      <w:pPr>
        <w:spacing w:after="0"/>
        <w:ind w:left="0"/>
        <w:jc w:val="both"/>
      </w:pPr>
      <w:r>
        <w:rPr>
          <w:rFonts w:ascii="Times New Roman"/>
          <w:b w:val="false"/>
          <w:i w:val="false"/>
          <w:color w:val="000000"/>
          <w:sz w:val="28"/>
        </w:rPr>
        <w:t>
      4) в случае выявления недостоверности указанных данных и информации настоящая заявка отклоняется на любом этапе ее рассмотрения;</w:t>
      </w:r>
    </w:p>
    <w:bookmarkEnd w:id="445"/>
    <w:bookmarkStart w:name="z456" w:id="446"/>
    <w:p>
      <w:pPr>
        <w:spacing w:after="0"/>
        <w:ind w:left="0"/>
        <w:jc w:val="both"/>
      </w:pPr>
      <w:r>
        <w:rPr>
          <w:rFonts w:ascii="Times New Roman"/>
          <w:b w:val="false"/>
          <w:i w:val="false"/>
          <w:color w:val="000000"/>
          <w:sz w:val="28"/>
        </w:rPr>
        <w:t>
      5) региональный координатор предоставляет указанные в настоящей заявке сведения, информацию и предоставленные предпринимателем документы заинтересованным третьим лицам (право которых на получение информации предусмотрено законодательством Республики Казахстан), а также в уполномоченный орган по предпринимательству, уполномоченный орган по регулированию, контролю и надзору финансового рынка и финансовых организаций, акционерное общество "Национальный инвестиционный холдинг "Байтерек", Национальную палату предпринимателей Республики Казахстан "Атамекен";</w:t>
      </w:r>
    </w:p>
    <w:bookmarkEnd w:id="446"/>
    <w:bookmarkStart w:name="z457" w:id="447"/>
    <w:p>
      <w:pPr>
        <w:spacing w:after="0"/>
        <w:ind w:left="0"/>
        <w:jc w:val="both"/>
      </w:pPr>
      <w:r>
        <w:rPr>
          <w:rFonts w:ascii="Times New Roman"/>
          <w:b w:val="false"/>
          <w:i w:val="false"/>
          <w:color w:val="000000"/>
          <w:sz w:val="28"/>
        </w:rPr>
        <w:t>
      6) принятие региональным координатором данной заявки к рассмотрению, а также возможные расходы предпринимателя (на оформление необходимых документов и тому подобное) не являются обязательством регионального координатора предоставить финансирование или возместить понесенные предпринимателем издержки.</w:t>
      </w:r>
    </w:p>
    <w:bookmarkEnd w:id="447"/>
    <w:bookmarkStart w:name="z458" w:id="448"/>
    <w:p>
      <w:pPr>
        <w:spacing w:after="0"/>
        <w:ind w:left="0"/>
        <w:jc w:val="both"/>
      </w:pPr>
      <w:r>
        <w:rPr>
          <w:rFonts w:ascii="Times New Roman"/>
          <w:b w:val="false"/>
          <w:i w:val="false"/>
          <w:color w:val="000000"/>
          <w:sz w:val="28"/>
        </w:rPr>
        <w:t>
      Ознакомлен с условиями конкурса и условиями/требования подведения инженерной инфраструктуры.</w:t>
      </w:r>
    </w:p>
    <w:bookmarkEnd w:id="448"/>
    <w:bookmarkStart w:name="z459" w:id="449"/>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449"/>
    <w:bookmarkStart w:name="z460" w:id="450"/>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450"/>
    <w:bookmarkStart w:name="z461" w:id="451"/>
    <w:p>
      <w:pPr>
        <w:spacing w:after="0"/>
        <w:ind w:left="0"/>
        <w:jc w:val="both"/>
      </w:pPr>
      <w:r>
        <w:rPr>
          <w:rFonts w:ascii="Times New Roman"/>
          <w:b w:val="false"/>
          <w:i w:val="false"/>
          <w:color w:val="000000"/>
          <w:sz w:val="28"/>
        </w:rPr>
        <w:t>
      Данные из ЭЦП</w:t>
      </w:r>
    </w:p>
    <w:bookmarkEnd w:id="451"/>
    <w:bookmarkStart w:name="z462" w:id="452"/>
    <w:p>
      <w:pPr>
        <w:spacing w:after="0"/>
        <w:ind w:left="0"/>
        <w:jc w:val="both"/>
      </w:pPr>
      <w:r>
        <w:rPr>
          <w:rFonts w:ascii="Times New Roman"/>
          <w:b w:val="false"/>
          <w:i w:val="false"/>
          <w:color w:val="000000"/>
          <w:sz w:val="28"/>
        </w:rPr>
        <w:t>
      Дата и время подписания ЭЦП</w:t>
      </w:r>
    </w:p>
    <w:bookmarkEnd w:id="452"/>
    <w:bookmarkStart w:name="z463" w:id="453"/>
    <w:p>
      <w:pPr>
        <w:spacing w:after="0"/>
        <w:ind w:left="0"/>
        <w:jc w:val="both"/>
      </w:pPr>
      <w:r>
        <w:rPr>
          <w:rFonts w:ascii="Times New Roman"/>
          <w:b w:val="false"/>
          <w:i w:val="false"/>
          <w:color w:val="000000"/>
          <w:sz w:val="28"/>
        </w:rPr>
        <w:t>
      Уведомление о принятии заявки:</w:t>
      </w:r>
    </w:p>
    <w:bookmarkEnd w:id="453"/>
    <w:bookmarkStart w:name="z464" w:id="454"/>
    <w:p>
      <w:pPr>
        <w:spacing w:after="0"/>
        <w:ind w:left="0"/>
        <w:jc w:val="both"/>
      </w:pPr>
      <w:r>
        <w:rPr>
          <w:rFonts w:ascii="Times New Roman"/>
          <w:b w:val="false"/>
          <w:i w:val="false"/>
          <w:color w:val="000000"/>
          <w:sz w:val="28"/>
        </w:rPr>
        <w:t>
      Принято региональным координатором в 00:00 часов "__" 20____ года:</w:t>
      </w:r>
    </w:p>
    <w:bookmarkEnd w:id="454"/>
    <w:bookmarkStart w:name="z465" w:id="455"/>
    <w:p>
      <w:pPr>
        <w:spacing w:after="0"/>
        <w:ind w:left="0"/>
        <w:jc w:val="both"/>
      </w:pPr>
      <w:r>
        <w:rPr>
          <w:rFonts w:ascii="Times New Roman"/>
          <w:b w:val="false"/>
          <w:i w:val="false"/>
          <w:color w:val="000000"/>
          <w:sz w:val="28"/>
        </w:rPr>
        <w:t>
      Данные из ЭЦП</w:t>
      </w:r>
    </w:p>
    <w:bookmarkEnd w:id="455"/>
    <w:bookmarkStart w:name="z466" w:id="456"/>
    <w:p>
      <w:pPr>
        <w:spacing w:after="0"/>
        <w:ind w:left="0"/>
        <w:jc w:val="both"/>
      </w:pPr>
      <w:r>
        <w:rPr>
          <w:rFonts w:ascii="Times New Roman"/>
          <w:b w:val="false"/>
          <w:i w:val="false"/>
          <w:color w:val="000000"/>
          <w:sz w:val="28"/>
        </w:rPr>
        <w:t>
      Дата и время подписания ЭЦП</w:t>
      </w:r>
    </w:p>
    <w:bookmarkEnd w:id="456"/>
    <w:bookmarkStart w:name="z467" w:id="457"/>
    <w:p>
      <w:pPr>
        <w:spacing w:after="0"/>
        <w:ind w:left="0"/>
        <w:jc w:val="both"/>
      </w:pPr>
      <w:r>
        <w:rPr>
          <w:rFonts w:ascii="Times New Roman"/>
          <w:b w:val="false"/>
          <w:i w:val="false"/>
          <w:color w:val="000000"/>
          <w:sz w:val="28"/>
        </w:rPr>
        <w:t>
      ________________________</w:t>
      </w:r>
    </w:p>
    <w:bookmarkEnd w:id="4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