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ae7a" w14:textId="ecaa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апреля 2005 года № 310 "Некоторые вопросы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2025 года № 1149.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279-1) следующего содержания: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"279-1) разрабатывает и утверждает методику по проведению проектно-изыскательских работ по восстановлению качественного состояния нарушенных и деградированных земель;";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300-1)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300-2)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300-3)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300-4)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300-5)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"300-1) разрабатывает и утверждает инструкцию по разработке проектов рекультивации нарушенных земель;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300-2) осуществляет государственный контроль за правильностью ведения государственного земельного кадастра и мониторинга земель;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300-3) подготавливает и предъявляет иски в суд по вопросам,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148 Земельного кодекса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300-4) выявляет и изымает земельные участки, не используемые по назначению и не освоенные либо используемые с нарушением законодательства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300-5) приостанавливает строительство, разработку месторождений полезных ископаемых, эксплуатацию объектов, геологоразведочных и других работ, если они осуществляются с нарушением земельного законодательства Республики Казахстан, установленного режима использования земель, а также если эти работы ведутся по проектам, не прошедшим экспертизу или получившим отрицательное заключение;";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300-6) и 300-7) следующего содержания: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"300-6) разрабатывает и утверждает порядок выявления земельных участков, не используемых в соответствующих целях или используемых с нарушением законодательства Республики Казахстан, по согласованию с уполномоченным органом, осуществляющим руководство в сфере обеспечения поступлений налогов и платежей в бюджет;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300-7) разрабатывает и утверждает правила переоформления прав на земельные участки собственников земельных участков и землепользователей, которым права на земельный участок не могут принадлежать;";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459)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484)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506-1), 506-2), 506-3), 506-4), 506-5), 506-6), 506-7), 506-8), 506-9), 506-10), 506-11), 506-12), 506-13), 506-14), 506-15) и 506-16) следующего содержания: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"506-1) вносит предложения в уполномоченный орган в области мобилизационной подготовки по объемам финансирования мероприятий по мобилизационной подготовке и мобилизации;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506-2) планирует, организует и руководит мобилизационной подготовкой организаций в соответствующей сфере государственного управления, проводит оценку мобилизационной готовности организаций, имеющих мобилизационные заказы, в порядке, установленном в правилах мобилизационной подготовки и мобилизации в Республике Казахстан;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506-3) заключает договоры с организациями на выполнение мобилизационных заказов, вносит предложения в уполномоченный орган в области мобилизационной подготовки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506-4) проводит во взаимодействии с местными исполнительными органами Республики Казахстан мероприятия по подготовке к выполнению мобилизационных планов;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506-5) представляет в уполномоченный орган в области мобилизационной подготовки информацию о производственных, финансовых, складских возможностях организаций для установления мобилизационных заказов;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506-6) организует и проводит работу по бронированию военнообязанных;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506-7) обеспечивает соблюдение законов и иных нормативных правовых актов Республики Казахстан в области мобилизационной подготовки и мобилизации;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506-8) при объявлении мобилизации организует и обеспечивает во взаимодействии с местными исполнительными органами Республики Казахстан проведение комплекса мероприятий по переводу организаций на режим военного положения;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506-9) разрабатывает и (или) утверждает нормативные правовые акты в области мобилизационной подготовки и мобилизации в соответствующей сфере государственного управления;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506-10) разрабатывает, согласовывает с уполномоченным органом в области мобилизационной подготовки и утверждает мобилизационные планы;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506-11) вносит в уполномоченный орган в области мобилизационной подготовки предложения по совершенствованию мобилизационной подготовки и мобилизации;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506-12) участвует в проведении военно-экономических и командно-штабных учений;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506-13) организует и обеспечивает деятельность специальных формирований в соответствующей сфере государственного управления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Республики Казахстан в период мобилизации, военного положения и в военное время;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506-14) разрабатывает и утверждает методику определения перечня и расчета объемов товаров, необходимых для выполнения мобилизационного заказа в соответствующей сфере, по согласованию с уполномоченным органом в области мобилизационной подготовки;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506-15) проводит анализ потребностей организаций, имеющих мобилизационный заказ, в соответствии с методикой определения перечня и расчета объемов товаров, необходимых для выполнения мобилизационного заказа в соответствующей сфере, для формирования номенклатуры и объемов хранения материальных ценностей государственного материального резерва в части мобилизационного резерва;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506-16) вносит предложения по номенклатуре и объемам хранения материальных ценностей государственного материального резерва в части мобилизационного резерва в уполномоченный орган в области государственного материального резерва;".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абзацев тридцать восьмого, тридцать девятого и сорокового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2027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