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9fc95" w14:textId="409fc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корректировке показателей республиканского бюджета на 2025 год и внесении изменений и дополнений в постановление Правительства Республики Казахстан от 10 декабря 2024 года № 1046 "О реализации Закона Республики Казахстан "О республиканском бюджете на 2025 – 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23 декабря 2025 года № 1133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Вводится в действие с 1 января 2025 года.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98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Правительство Республики Казахстан ПОСТАНОВЛЯЕТ: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Осуществить корректировку показателей республиканского бюджета на 2025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10 декабря 2024 года № 1046 "О реализации Закона Республики Казахстан "О республиканском бюджете на 2025 – 2027 годы" следующие изменения и дополнения: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1 961 463 463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394 693 716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171 680 964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Республиканские бюджетные инвестиционные проекты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164 104 157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226 108 448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122 551 966</w:t>
            </w:r>
          </w:p>
        </w:tc>
      </w:tr>
    </w:tbl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1 949 641 766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394 693 716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171 680 964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Республиканские бюджетные инвестиционные проекты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152 282 460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226 108 448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122 551 966</w:t>
            </w:r>
          </w:p>
        </w:tc>
      </w:tr>
    </w:tbl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4 "Образование":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201 "Министерство внутренних дел Республики Казахстан":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079 "Обучение, повышение квалификации и переподготовка кадров Министерства внутренних дел Республики Казахстан":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бюджетной подпрограмме 105 "Строительство объектов образования":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1 761 697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внутренних дел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1 761 697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Обучение, повышение квалификации и переподготовка кадров Министерства внутренних дел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1 761 697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образования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1 761 697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инвестиционные проекты: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1 761 697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зданий и сооружений Военного института Национальной гвардии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1 761 697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исключить;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66 494 387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49 487 855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774 907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транспорта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56 669 630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47 027 879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автомобильных дорог на республиканском уровне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54 469 630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47 027 879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внешних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49 609 524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39 973 697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56 434 387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49 487 855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774 907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транспорта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47 209 630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47 027 879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автомобильных дорог на республиканском уровне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45 009 630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47 027 879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внешних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40 149 524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39 973 697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автомобильной дороги республиканского значения "Узынагаш – Отар"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19 663 359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8 947 925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и проектно-изыскательские работы коридора Центр – Юг "Астана – Караганда – Балхаш – Курты – Капшагай – Алматы", участок "Балхаш – Бурылбайтал"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24 397 465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12 325 772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автомобильной дороги республиканского значения "Узынагаш – Отар"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13 885 879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8 947 925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и проектно-изыскательские работы коридора Центр – Юг "Астана – Караганда – Балхаш – Курты – Капшагай – Алматы", участок "Балхаш – Бурылбайтал"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20 714 945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12 325 772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строительство пограничных отделений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строительство пограничных отделений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93 033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пограничного отделения "Акбалшык" по Костанайской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24 697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пограничного отделения "Кенерал" по Костанайской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пограничного отделения "Кайрак" по Костанайской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пограничного отделения "Бирлик" по Костанайской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84 046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пограничного отделения "Рахат" по Павлодарской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пограничного отделения "Баянауыл" по Павлодарской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пограничного отделения "Амангельды" по Павлодарской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пограничного отделения "Шарбакты" по Павлодарской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пограничного отделения "Арлан" по Павлодарской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2 551 701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пограничного отделения "Ашикен" по Северо-Казахстанской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182 831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пограничного отделения "им. Баян батыр" по Северо-Казахстанской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311 219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пограничного отделения "Каракудык" по Северо-Казахстанской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пограничного отделения "Каскад" по Северо-Казахстанской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289 849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пограничного отделения "Келтесай" по Северо-Казахстанской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433 747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Костанайская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65 466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пограничного отделения "Акбалшык" по Костанайской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Павлодарская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58 888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пограничного отделения "Рахат" по Павлодарской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пограничного отделения "Баянауыл" по Павлодарской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пограничного отделения "Амангельды" по Павлодарской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Северо-Казахстанская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2 004 426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пограничного отделения "Ашикен" по Северо-Казахстанской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25 768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пограничного отделения "им. Баян батыр" по Северо-Казахстанской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пограничного отделения "Каракудык" по Северо-Казахстанской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пограничного отделения "Каскад" по Северо-Казахстанской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189 849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пограничного отделения "Келтесай" по Северо-Казахстанской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333 747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пограничного отделения "Кенерал" по Костанайской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пограничного отделения "Кайрак" по Костанайской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пограничного отделения "Бирлик" по Костанайской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пограничного отделения "Шарбакты" по Павлодарской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пограничного отделения "Арлан" по Павлодарской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исключить;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"V. Целевые трансферты из Национального фонда":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V.I. Республиканские бюджетные инвестиционные проекты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408 673 928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50"/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V.I. Республиканские бюджетные инвестиционные проекты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398 112 180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52"/>
    <w:bookmarkStart w:name="z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2 "Оборона":</w:t>
      </w:r>
    </w:p>
    <w:bookmarkEnd w:id="53"/>
    <w:bookmarkStart w:name="z5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208 "Министерство обороны Республики Казахстан":</w:t>
      </w:r>
    </w:p>
    <w:bookmarkEnd w:id="54"/>
    <w:bookmarkStart w:name="z6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047 "Обеспечение боевой, мобилизационной готовности Вооруженных Сил Республики Казахстан":</w:t>
      </w:r>
    </w:p>
    <w:bookmarkEnd w:id="55"/>
    <w:bookmarkStart w:name="z6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бюджетной подпрограмме 103 "Строительство объектов Вооруженных Сил за счет средств целевого трансферта из Национального фонда Республики Казахстан":</w:t>
      </w:r>
    </w:p>
    <w:bookmarkEnd w:id="56"/>
    <w:bookmarkStart w:name="z6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57"/>
    <w:bookmarkStart w:name="z6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</w:t>
      </w:r>
    </w:p>
    <w:bookmarkEnd w:id="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19 692 162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обороны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11 964 885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боевой, мобилизационной готовности Вооруженных Сил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11 964 885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Вооруженных Сил за счет средств целевого трансферта из Национального фонда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11 964 885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инвестиционные проекты: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11 964 885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служебного пользования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11 964 885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6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9"/>
    <w:bookmarkStart w:name="z6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60"/>
    <w:bookmarkStart w:name="z6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16 572 055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обороны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8 844 778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боевой, мобилизационной готовности Вооруженных Сил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8 844 778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Вооруженных Сил за счет средств целевого трансферта из Национального фонда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8 844 778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инвестиционные проекты: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8 844 778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служебного пользования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8 844 778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6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62"/>
    <w:bookmarkStart w:name="z6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3 "Общественный порядок, безопасность, правовая, судебная, уголовно-исполнительная деятельность":</w:t>
      </w:r>
    </w:p>
    <w:bookmarkEnd w:id="63"/>
    <w:bookmarkStart w:name="z6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201 "Министерство внутренних дел Республики Казахстан":</w:t>
      </w:r>
    </w:p>
    <w:bookmarkEnd w:id="64"/>
    <w:bookmarkStart w:name="z7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076 "Охрана общественного порядка и обеспечение общественной безопасности":</w:t>
      </w:r>
    </w:p>
    <w:bookmarkEnd w:id="65"/>
    <w:bookmarkStart w:name="z7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бюджетной подпрограмме 134 "Строительство объектов общественного порядка, безопасности за счет средств целевого трансферта из Национального фонда Республики Казахстан":</w:t>
      </w:r>
    </w:p>
    <w:bookmarkEnd w:id="66"/>
    <w:bookmarkStart w:name="z7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67"/>
    <w:bookmarkStart w:name="z7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</w:t>
      </w:r>
    </w:p>
    <w:bookmarkEnd w:id="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37 618 505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внутренних дел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37 618 505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общественного порядка и обеспечение общественной безопасности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37 618 505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общественного порядка, безопасности за счет средств целевого трансферта из Национального фонда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37 618 505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7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69"/>
    <w:bookmarkStart w:name="z7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70"/>
    <w:bookmarkStart w:name="z7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30 176 864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внутренних дел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30 176 864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общественного порядка и обеспечение общественной безопасности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30 176 864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общественного порядка, безопасности за счет средств целевого трансферта из Национального фонда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30 176 864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7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72"/>
    <w:bookmarkStart w:name="z7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73"/>
    <w:bookmarkStart w:name="z7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Ұлытау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3 850 245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военного городка для Национальной гвардии Республики Казахстан в городе Жезказгане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3 850 245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3 580 798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военного городка для Национальной гвардии Республики Казахстан в городе Туркестане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3 580 798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6 100 668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военного городка для Национальной гвардии Республики Казахстан в городе Алматы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6 100 668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8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75"/>
    <w:bookmarkStart w:name="z8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изложить в следующей редакции: </w:t>
      </w:r>
    </w:p>
    <w:bookmarkEnd w:id="76"/>
    <w:bookmarkStart w:name="z8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Ұлытау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2 130 513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военного городка для Национальной гвардии Республики Казахстан в городе Жезказгане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2 130 513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1 575 904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военного городка для Национальной гвардии Республики Казахстан в городе Туркестане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1 575 904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2 383 653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военного городка для Национальной гвардии Республики Казахстан в городе Алматы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2 383 653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8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78"/>
    <w:bookmarkStart w:name="z8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12 "Транспорт и коммуникации":</w:t>
      </w:r>
    </w:p>
    <w:bookmarkEnd w:id="79"/>
    <w:bookmarkStart w:name="z85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228 "Министерство транспорта Республики Казахстан":</w:t>
      </w:r>
    </w:p>
    <w:bookmarkEnd w:id="80"/>
    <w:bookmarkStart w:name="z8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003 "Развитие автомобильных дорог на республиканском уровне":</w:t>
      </w:r>
    </w:p>
    <w:bookmarkEnd w:id="81"/>
    <w:bookmarkStart w:name="z87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бюджетной подпрограмме 032 "За счет целевого трансферта из Национального фонда Республики Казахстан":</w:t>
      </w:r>
    </w:p>
    <w:bookmarkEnd w:id="82"/>
    <w:bookmarkStart w:name="z88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83"/>
    <w:bookmarkStart w:name="z89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и проектно-изыскательские работы автомобильной дороги республиканского значения "Подстепное – Федоровка – граница РФ" 0-144 км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25 048 155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моста через реку Иртыш на автомобильной дороге республиканского значения "Кызылорда – Павлодар – Успенка – граница РФ" км 1381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22 475 908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90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85"/>
    <w:bookmarkStart w:name="z91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86"/>
    <w:bookmarkStart w:name="z92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и проектно-изыскательские работы автомобильной дороги республиканского значения "Подстепное – Федоровка – граница РФ" 0-144 км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23 420 603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моста через реку Иртыш на автомобильной дороге республиканского значения "Кызылорда – Павлодар – Успенка – граница РФ" км 1381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24 103 460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93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88"/>
    <w:bookmarkStart w:name="z94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240 "Строительство и реконструкция пунктов пропуска через Государственную границу Республики Казахстан":</w:t>
      </w:r>
    </w:p>
    <w:bookmarkEnd w:id="89"/>
    <w:bookmarkStart w:name="z95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бюджетной подпрограмме 032 "За счет целевого трансферта из Национального фонда Республики Казахстан":</w:t>
      </w:r>
    </w:p>
    <w:bookmarkEnd w:id="90"/>
    <w:bookmarkStart w:name="z96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91"/>
    <w:bookmarkStart w:name="z97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9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и модернизация автомобильного пункта пропуска "Сырым" на казахстанско-российской границе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и модернизация автомобильного пункта пропуска "Алимбет" на казахстанско-российской границе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2 086 369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98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93"/>
    <w:bookmarkStart w:name="z99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94"/>
    <w:bookmarkStart w:name="z100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9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и модернизация автомобильного пункта пропуска "Сырым" на казахстанско-российской границе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1 054 504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и модернизация автомобильного пункта пропуска "Алимбет" на казахстанско-российской границе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2 011 615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01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96"/>
    <w:bookmarkStart w:name="z102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строки:</w:t>
      </w:r>
    </w:p>
    <w:bookmarkEnd w:id="97"/>
    <w:bookmarkStart w:name="z103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9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Реконструкция, модернизация автомобильного пункта пропуска "Шарбакты" в Павлодарской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5 173 586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04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99"/>
    <w:bookmarkStart w:name="z105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 следующего содержания:</w:t>
      </w:r>
    </w:p>
    <w:bookmarkEnd w:id="100"/>
    <w:bookmarkStart w:name="z106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0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и модернизация автомобильного пункта пропуска "Кайрак" в Костанайской области с обеспечением мобильным инспекционно-досмотровым комплексом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5 158 939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и модернизация автомобильного пункта пропуска "Ауыл" по области Абай с обеспечением мобильным инспекционно-досмотровым комплексом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5 173 586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и модернизация автомобильного пункта пропуска "Курмангазы" в Атырауской области с обеспечением мобильным инспекционно-досмотровым комплексом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5 173 586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и модернизация автомобильного пункта пропуска "Кеген" в Алматинской области с обеспечением мобильными инспекционно-досмотровыми комплексами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и модернизация автомобильного пункта пропуска "Аксай" в Западно-Казахстанской области с обеспечением мобильным инспекционно-досмотровым комплексом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5 173 586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и модернизация автомобильного пункта пропуска "Сыпатай батыр" в Жамбылской области с обеспечением мобильными инспекционно-досмотровыми комплексами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и модернизация автомобильного пункта пропуска "Шарбакты" в Павлодарской области с обеспечением мобильными инспекционно-досмотровыми комплексами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5 941 008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07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02"/>
    <w:bookmarkStart w:name="z108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103"/>
    <w:bookmarkStart w:name="z109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0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Реконструкция, модернизация автомобильного пункта пропуска "Кайрак" в Костанайской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5 158 939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Реконструкция, модернизация автомобильного пункта пропуска "Ауыл" в области Абай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5 173 586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Реконструкция, модернизация автомобильного пункта пропуска "Курмангазы" в Атырауской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5 173 586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Реконструкция, модернизация автомобильного пункта пропуска "Кеген" в Алматинской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5 173 586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Реконструкция, модернизация автомобильного пункта пропуска "Аксай" в Западно-Казахстанской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5 173 586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Реконструкция, модернизация автомобильного пункта пропуска "Сыпатай батыр" в Жамбылской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5 173 586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Реконструкция, модернизация автомобильного пункта пропуска "Шарбакты" в Павлодарской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5 173 586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10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05"/>
    <w:bookmarkStart w:name="z111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исключить;</w:t>
      </w:r>
    </w:p>
    <w:bookmarkEnd w:id="106"/>
    <w:bookmarkStart w:name="z112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107"/>
    <w:bookmarkStart w:name="z113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0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V.II. Целевые трансферты на развитие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1 191 326 072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14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09"/>
    <w:bookmarkStart w:name="z115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110"/>
    <w:bookmarkStart w:name="z116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V.II. Целевые трансферты на развитие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1 201 887 820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17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12"/>
    <w:bookmarkStart w:name="z118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7 "Жилищно-коммунальное хозяйство":</w:t>
      </w:r>
    </w:p>
    <w:bookmarkEnd w:id="113"/>
    <w:bookmarkStart w:name="z119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229 "Министерство промышленности и строительства Республики Казахстан":</w:t>
      </w:r>
    </w:p>
    <w:bookmarkEnd w:id="114"/>
    <w:bookmarkStart w:name="z120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228 "Реализация мероприятий в области жилищного строительства":</w:t>
      </w:r>
    </w:p>
    <w:bookmarkEnd w:id="115"/>
    <w:bookmarkStart w:name="z121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бюджетной подпрограмме 105 "Целевые трансферты на развитие областным бюджетам, бюджетам городов республиканского значения, столицы на развитие и (или) обустройство инженерно-коммуникационной инфраструктуры":</w:t>
      </w:r>
    </w:p>
    <w:bookmarkEnd w:id="116"/>
    <w:bookmarkStart w:name="z122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117"/>
    <w:bookmarkStart w:name="z123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381 084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24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19"/>
    <w:bookmarkStart w:name="z125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120"/>
    <w:bookmarkStart w:name="z126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223 883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757 201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27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22"/>
    <w:bookmarkStart w:name="z128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123"/>
    <w:bookmarkStart w:name="z129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22 899 559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водных ресурсов и ирригации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22 899 559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Эффективное управление водными ресурсами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22 899 559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областным бюджетам, бюджетам городов республиканского значения, столицы на увеличение водности поверхностных водных ресурсов за счет целевого трансферта из Национального фонда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11 456 073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30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25"/>
    <w:bookmarkStart w:name="z131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126"/>
    <w:bookmarkStart w:name="z132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33 461 307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водных ресурсов и ирригации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33 461 307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Эффективное управление водными ресурсами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33 461 307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областным бюджетам, бюджетам городов республиканского значения, столицы на увеличение водности поверхностных водных ресурсов за счет целевого трансферта из Национального фонда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22 017 821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33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28"/>
    <w:bookmarkStart w:name="z134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13 "Прочие":</w:t>
      </w:r>
    </w:p>
    <w:bookmarkEnd w:id="129"/>
    <w:bookmarkStart w:name="z135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243 "Министерство национальной экономики Республики Казахстан":</w:t>
      </w:r>
    </w:p>
    <w:bookmarkEnd w:id="130"/>
    <w:bookmarkStart w:name="z136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082 "Реализация мероприятий по развитию инженерной, транспортной и социальной инфраструктуры":</w:t>
      </w:r>
    </w:p>
    <w:bookmarkEnd w:id="131"/>
    <w:bookmarkStart w:name="z137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бюджетной подпрограмме 113 "Целевые трансферты на развитие областным бюджетам на развитие социальной и инженерной инфраструктуры в сельских населенных пунктах в рамках проекта "Ауыл-Ел бесігі" за счет целевого трансферта из Национального фонда Республики Казахстан":</w:t>
      </w:r>
    </w:p>
    <w:bookmarkEnd w:id="132"/>
    <w:bookmarkStart w:name="z138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133"/>
    <w:bookmarkStart w:name="z139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1 838 536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Жетісу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3 725 451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4 868 265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40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35"/>
    <w:bookmarkStart w:name="z141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136"/>
    <w:bookmarkStart w:name="z142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1 815 408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Жетісу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3 665 739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4 951 105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43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38"/>
    <w:bookmarkStart w:name="z144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33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</w:p>
    <w:bookmarkEnd w:id="139"/>
    <w:bookmarkStart w:name="z145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140"/>
    <w:bookmarkStart w:name="z146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61 312 081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60 266 300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55 289 368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67 020 091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60 266 300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55 289 368</w:t>
            </w:r>
          </w:p>
        </w:tc>
      </w:tr>
    </w:tbl>
    <w:bookmarkStart w:name="z147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42"/>
    <w:bookmarkStart w:name="z148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143"/>
    <w:bookmarkStart w:name="z149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71 986 518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60 266 300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55 289 368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71 986 518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60 266 300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55 289 368</w:t>
            </w:r>
          </w:p>
        </w:tc>
      </w:tr>
    </w:tbl>
    <w:bookmarkStart w:name="z150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45"/>
    <w:bookmarkStart w:name="z151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146"/>
    <w:bookmarkStart w:name="z152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транспорта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43 761 410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38 053 400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38 053 400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43 761 410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38 053 400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38 053 400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эксплуатация автомобильной дороги "Большая Алматинская кольцевая автомобильная дорога (БАКАД)"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43 761 410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38 053 400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38 053 400</w:t>
            </w:r>
          </w:p>
        </w:tc>
      </w:tr>
    </w:tbl>
    <w:bookmarkStart w:name="z153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48"/>
    <w:bookmarkStart w:name="z154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149"/>
    <w:bookmarkStart w:name="z155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транспорта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48 727 837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38 053 400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38 053 400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48 727 837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38 053 400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38 053 400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эксплуатация автомобильной дороги "Большая Алматинская кольцевая автомобильная дорога (БАКАД)"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48 727 837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38 053 400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38 053 400</w:t>
            </w:r>
          </w:p>
        </w:tc>
      </w:tr>
    </w:tbl>
    <w:bookmarkStart w:name="z156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51"/>
    <w:bookmarkStart w:name="z157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</w:p>
    <w:bookmarkEnd w:id="152"/>
    <w:bookmarkStart w:name="z158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153"/>
    <w:bookmarkStart w:name="z159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Всего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6 003 055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512 233</w:t>
            </w:r>
          </w:p>
        </w:tc>
      </w:tr>
    </w:tbl>
    <w:bookmarkStart w:name="z160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55"/>
    <w:bookmarkStart w:name="z161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156"/>
    <w:bookmarkStart w:name="z162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Всего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5 979 198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488 376</w:t>
            </w:r>
          </w:p>
        </w:tc>
      </w:tr>
    </w:tbl>
    <w:bookmarkStart w:name="z163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58"/>
    <w:bookmarkStart w:name="z164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19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</w:p>
    <w:bookmarkEnd w:id="159"/>
    <w:bookmarkStart w:name="z165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160"/>
    <w:bookmarkStart w:name="z166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Всего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8 649 551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566 700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1 546 700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Абай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650 000</w:t>
            </w:r>
          </w:p>
        </w:tc>
      </w:tr>
    </w:tbl>
    <w:bookmarkStart w:name="z167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62"/>
    <w:bookmarkStart w:name="z168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163"/>
    <w:bookmarkStart w:name="z169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Всего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8 462 070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549 602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1 526 202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Абай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500 115</w:t>
            </w:r>
          </w:p>
        </w:tc>
      </w:tr>
    </w:tbl>
    <w:bookmarkStart w:name="z170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65"/>
    <w:bookmarkStart w:name="z171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20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</w:p>
    <w:bookmarkEnd w:id="166"/>
    <w:bookmarkStart w:name="z172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167"/>
    <w:bookmarkStart w:name="z173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Всего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27 774 560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1 704 832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1 782 393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Ұлытау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1 638 499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603 217</w:t>
            </w:r>
          </w:p>
        </w:tc>
      </w:tr>
    </w:tbl>
    <w:bookmarkStart w:name="z174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69"/>
    <w:bookmarkStart w:name="z175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170"/>
    <w:bookmarkStart w:name="z176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Всего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27 169 614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1 525 379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1 614 080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Ұлытау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1 435 723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548 813</w:t>
            </w:r>
          </w:p>
        </w:tc>
      </w:tr>
    </w:tbl>
    <w:bookmarkStart w:name="z177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72"/>
    <w:bookmarkStart w:name="z178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34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</w:p>
    <w:bookmarkEnd w:id="173"/>
    <w:bookmarkStart w:name="z179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13, изложить в следующей редакции:</w:t>
      </w:r>
    </w:p>
    <w:bookmarkEnd w:id="174"/>
    <w:bookmarkStart w:name="z180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мероприятий, направленных на стимулирование развития рынка информационно-коммуникационных технологий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Акселерация технологического бизнес-инкубирования участников, проведение маркетинговых и иных мероприятий для участников, проведение консультационных, информационных, аналитических, образовательных мероприятий для стимулирования развития участников международного технологического парка "Астана Хаб", поиск потенциальных инвесторов для реализации проектов участников, предоставление жилья и создание условий для проживания лиц, проходящих акселерацию в международном технологическом парке "Астана Хаб"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искусственного интеллекта и цифрового развития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Автономный кластерный фонд "Парк инновационных технологий"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205 "Обеспечение инновационного развития Республики Казахстан" </w:t>
            </w:r>
          </w:p>
          <w:bookmarkEnd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"Создание инновационной экосистемы на базе международного технологического парка "Астана Хаб"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3 244 211</w:t>
            </w:r>
          </w:p>
        </w:tc>
      </w:tr>
    </w:tbl>
    <w:bookmarkStart w:name="z182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77"/>
    <w:bookmarkStart w:name="z183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16, изложить в следующей редакции:</w:t>
      </w:r>
    </w:p>
    <w:bookmarkEnd w:id="178"/>
    <w:bookmarkStart w:name="z184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Методологическая поддержка развития электронного здравоохранения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Разработка проекта национального стандарта СТ РК "Электронное здравоохранение. Часть 3. Регулирование сбора клинико-административных данных".</w:t>
            </w:r>
          </w:p>
          <w:bookmarkEnd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Анализ международного классификатора ICPC-3 с выработкой предложений по возможности применения классификатора в информационных системах Министерства здравоохранения Республики Казахстан, медицинских информационных системах.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Мероприятия по актуализации классификатора лабораторных услуг LOINC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здравоохранения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РГП на ПХВ "Национальный научный центр развития здравоохранения имени Салидат Каирбековой"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001 "Формирование государственной политики в области здравоохранения" </w:t>
            </w:r>
          </w:p>
          <w:bookmarkEnd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"Проведение социологических, аналитических исследований и оказание консалтинговых услуг"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71 173</w:t>
            </w:r>
          </w:p>
        </w:tc>
      </w:tr>
    </w:tbl>
    <w:bookmarkStart w:name="z188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82"/>
    <w:bookmarkStart w:name="z189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19, изложить в следующей редакции:</w:t>
      </w:r>
    </w:p>
    <w:bookmarkEnd w:id="183"/>
    <w:bookmarkStart w:name="z190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качества клинических протоколов, подлежащих разработке/ пересмотру (не менее 180 клинических протоколов)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экспертной оценки клинических протоколов, разработанных/ пересмотренных на основе международных клинических руководств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здравоохранения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РГП на ПХВ "Национальный научный центр развития здравоохранения имени Салидат Каирбековой"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 "Формирование государственной политики в области здравоохранения"</w:t>
            </w:r>
          </w:p>
          <w:bookmarkEnd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"Проведение социологических, аналитических исследований и оказание консалтинговых услуг"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203 335</w:t>
            </w:r>
          </w:p>
        </w:tc>
      </w:tr>
    </w:tbl>
    <w:bookmarkStart w:name="z192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86"/>
    <w:bookmarkStart w:name="z193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37, изложить в следующей редакции:</w:t>
      </w:r>
    </w:p>
    <w:bookmarkEnd w:id="187"/>
    <w:bookmarkStart w:name="z194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государственных услуг по организации выполнения ремонта и содержания автомобильных дорог республиканского значения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капитального, среднего и текущего ремонта, содержания автомобильных дорог республиканского значения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транспорта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"Национальная компания "ҚазАвтоЖол"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091 "Ремонт и организация содержания, направленные на улучшение качества автомобильных дорог общего пользования" </w:t>
            </w:r>
          </w:p>
          <w:bookmarkEnd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"Капитальный, средний и текущий ремонт, содержание, озеленение, диагностика и инструментальное обследование автомобильных дорог республиканского значения за счет республиканского бюджета"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61 639 401</w:t>
            </w:r>
          </w:p>
        </w:tc>
      </w:tr>
    </w:tbl>
    <w:bookmarkStart w:name="z196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90"/>
    <w:bookmarkStart w:name="z197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40, изложить в следующей редакции:</w:t>
      </w:r>
    </w:p>
    <w:bookmarkEnd w:id="191"/>
    <w:bookmarkStart w:name="z198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9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государственных услуг по организации строительства, реконструкции автомобильных дорог общего пользования международного и республиканского значения, автомобильных пунктов пропуска через Государственную границу, пограничных отделов (отделений), в том числе переданных в доверительное управление, в рамках выполнения государственного задания либо за счет привлеченных инвестиций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целях кардинальной поэтапной модернизации инфраструктурных объектов на всей протяженности границы, особенно на труднодоступных и малонаселенных отрезках, требующих повышенного внимания и создания надлежащих условий для личного состава Пограничной службы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транспорта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"Национальная компания "ҚазАвтоЖол"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"Проектирование и строительство пограничных отделений"</w:t>
            </w:r>
          </w:p>
          <w:bookmarkEnd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 "За счет средств республиканского бюджета"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254 460</w:t>
            </w:r>
          </w:p>
        </w:tc>
      </w:tr>
    </w:tbl>
    <w:bookmarkStart w:name="z200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94"/>
    <w:bookmarkStart w:name="z201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63 и 64, изложить в следующей редакции:</w:t>
      </w:r>
    </w:p>
    <w:bookmarkEnd w:id="195"/>
    <w:bookmarkStart w:name="z202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9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государственной информационной политики через АО "Агентство "Хабар"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телеканалы "Хабар", "Хабар 24", "Ел Арна"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культуры и информации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"Агентство "Хабар"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003 "Проведение государственной информационной политики" </w:t>
            </w:r>
          </w:p>
          <w:bookmarkEnd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"Размещение государственного информационного заказа"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21 265 675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государственной информационной политики через АО "Республиканская телерадиокорпорация "Казахстан"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телеканалы "Казахстан", "Балапан", "QazSport", "Первый канал Евразия", "Абай", областные телеканалы, "Казахское радио", радио "Шалкар", радио "Classic"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культуры и информации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"Республиканская телерадиокорпорация "Казахстан"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003 "Проведение государственной информационной политики" </w:t>
            </w:r>
          </w:p>
          <w:bookmarkEnd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"Размещение государственного информационного заказа"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32 360 521</w:t>
            </w:r>
          </w:p>
        </w:tc>
      </w:tr>
    </w:tbl>
    <w:bookmarkStart w:name="z205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99"/>
    <w:bookmarkStart w:name="z206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68, изложить в следующей редакции:</w:t>
      </w:r>
    </w:p>
    <w:bookmarkEnd w:id="200"/>
    <w:bookmarkStart w:name="z207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0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мониторинга средств массовой информации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работ по техническому и методическому обеспечению мониторинга средств массовой информации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культуры и информации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РГП на ПХВ "Центр анализа и информации"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003 "Проведение государственной информационной политики" </w:t>
            </w:r>
          </w:p>
          <w:bookmarkEnd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"Размещение государственного информационного заказа"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1 745 999</w:t>
            </w:r>
          </w:p>
        </w:tc>
      </w:tr>
    </w:tbl>
    <w:bookmarkStart w:name="z209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20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211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Министерству финансов Республики Казахстан совместно с заинтересованными администраторами республиканских бюджетных программ внести изменения в сводный план финансирования по обязательствам и платежам на соответствующий финансовый год.</w:t>
      </w:r>
    </w:p>
    <w:bookmarkEnd w:id="204"/>
    <w:bookmarkStart w:name="z212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 1 января 2025 года.</w:t>
      </w:r>
    </w:p>
    <w:bookmarkEnd w:id="20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 № 1133</w:t>
            </w:r>
          </w:p>
        </w:tc>
      </w:tr>
    </w:tbl>
    <w:bookmarkStart w:name="z215" w:id="2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Корректировка показателей республиканского бюджета на 2025 год</w:t>
      </w:r>
    </w:p>
    <w:bookmarkEnd w:id="206"/>
    <w:bookmarkStart w:name="z216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тыс. тенге</w:t>
      </w:r>
    </w:p>
    <w:bookmarkEnd w:id="20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ФГ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АБП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ПРГ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Изменения (+,-)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Итого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-1 247 540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Министерство транспорта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-306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 реализация политики государства в области транспорта и коммуникаций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Министерство национальной экономики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-1 885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Казахстана в инициативах и инструментах Организации экономического сотрудничества и развития в рамках сотрудничества Казахстана с Организацией экономического сотрудничества и развития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-1 885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Агентство по защите и развитию конкуренции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130 087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уполномоченного органа по формированию государственной политики в области защиты конкуренции и ограничения монополистической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130 087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Центральная избирательная комиссия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-1 375 436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выборов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-4 350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областным бюджетам на обеспечение и проведение выборов акимов районов (городов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-1 371 086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-3 120 107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Министерство обороны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-3 120 107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боевой, мобилизационной готовности Вооруженных Сил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-3 120 107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-5 701 659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Министерство внутренних дел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-5 701 659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общественного порядка и обеспечение общественной безопасности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-6 846 085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деятельности уголовно-исполнительной системы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1 144 426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-1 815 972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Министерство внутренних дел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-1 739 982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Обучение, повышение квалификации и переподготовка кадров Министерства внутренних дел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-1 739 982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Министерство здравоохранения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-62 359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 организаций здравоохранения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-38 502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областным бюджетам, бюджетам городов республиканского значения, столицы на увеличение размера государственной стипендии обучающимся в организациях технического и профессионального, послесреднего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-23 857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Министерство культуры и информации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-13 631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кадров в области культуры и искусства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-13 631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-1 069 637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Министерство здравоохранения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-1 069 637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государственной политики в области здравоохранения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-1 557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Прикладные научные исследования в области здравоохранения и санитарно-эпидемиологического благополучия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-190 128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хранения специального медицинского резерва и развитие инфраструктуры здравоохранения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-864 550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гарантированного объема бесплатной медицинской помощи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-12 752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общественного здоровья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1 066 674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Министерство культуры и информации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1 066 674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Формирование государственной политики в сфере культуры и информации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государственной информационной политики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1 053 043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внутриполитической стабильности и укрепление казахстанского патриотизма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-4 143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конкурентоспособности сферы культуры и искусства, сохранение, изучение и популяризация казахстанского культурного наследия и повышение эффективности реализации архивного дела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-29 974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5 640 023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Министерство экологии и природных ресурсов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-2 208 837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Управление, обеспечение сохранения и развития лесных ресурсов и животного мира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-2 208 837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Министерство сельского хозяйства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-2 712 888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Управление, обеспечение сохранения и развития рыбных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-52 446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доступности финансовых услуг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-2 600 000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условий для развития производства, реализации продукции растениеводства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-58 892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доступности информации о земельных ресурсах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Министерство водных ресурсов и ирригации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10 561 748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Эффективное управление водными ресурсами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10 561 748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-934 915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Министерство искусственного интеллекта и цифрового развития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4 031 512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"электронного правительства", инфокоммуникационной инфраструктуры и информационной безопасности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4 031 512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Министерство транспорта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-4 966 427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автомобильных дорог на республиканском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-9 460 000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организация содержания, направленные на улучшение качества автомобильных дорог общего пользования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5 093 573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строительство пограничных отделений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7 344 751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Министерство торговли и интеграции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-158 942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части ставки вознаграждения по кредитам и предоставление гарантирования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-154 622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в сфере технического регулирования и метрологии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-4 320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Министерство финансов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3 535 268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Правительства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3 535 268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Министерство искусственного интеллекта и цифрового развития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-156 502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инновационного развития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-156 502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Министерство транспорта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4 966 427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4 966 427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Министерство национальной экономики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-841 500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комиссии за риски по гарантиям АО "Банк Развития Казахстана", предоставляемым субъектам предпринимательства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-841 500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-161 618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Министерство финансов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-161 618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правительственного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-161 618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служебного пользования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Экз. №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 № 1133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декабря 2024 года № 1046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Перечень приоритетных республиканских бюджетных инвестиций министерств по чрезвычайным ситуациям, обороны, Управления Делами Президента Республики Казахстан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_________________________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 № 1133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декабря 2024 года № 1046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Распределение сумм целевых текущих трансфертов областным бюджетам на обеспечение и проведение выборов акимов районов (городов областного значения)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Всего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941 544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125 640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52 027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Абай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385 192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Жетісу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92 891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177 164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 № 1133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декабря 2024 года № 1046</w:t>
            </w:r>
          </w:p>
        </w:tc>
      </w:tr>
    </w:tbl>
    <w:bookmarkStart w:name="z225" w:id="2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резерва Правительства Республики Казахстан</w:t>
      </w:r>
    </w:p>
    <w:bookmarkEnd w:id="20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Министерство финансов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469 173 409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Правительства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469 173 409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Чрезвычайный резерв Правительства Республики Казахстан для ликвидации чрезвычайных ситуаций природного и техногенного характера на территории Республики Казахстан и других государств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Правительства Республики Казахстан на неотложные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464 323 409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Правительства Республики Казахстан на исполнение обязательств по решениям судов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Правительства Республики Казахстан для жизнеобеспечения населения при ликвидации чрезвычайных ситуаций природного и техногенного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_________________________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