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0c0" w14:textId="8c71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2025 года № 1129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28,44 гектара из категории земель лесного фонда коммунальных государственных учреждений "Аккольское учреждение по охране лесов и животного мира" и "Уланбельское учреждение по охране лесов и животного мира" управления природных ресурсов и регулирования природопользования акимата Жамбылской области (далее – учреждения)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"Разведка и добыча QazaqGaz" (далее – товарищество)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добычи углеводородного сырья и строительства линий электропередачи.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в случае необходимости принять меры по расчистке площади с передачей полученной древесины на баланс указанных учреждений.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государственные учреждения "Аккольское учреждение по охране лесов и животного мира" и "Уланбельское учреждение по охране лесов и животного мира" управления природных ресурсов и регулирования природопользования акимата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3,3115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