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07a35" w14:textId="1f07a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21 ноября 2022 года № 932 "Об утверждении перечня национальных институтов развития и иных юридических лиц, пятьдесят и более процентов голосующих акций (долей участия в уставном капитале) которых прямо либо косвенно принадлежат государству, уполномоченных на реализацию мер государственного стимулирования промышленности"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декабря 2025 года № 1100.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ноября 2022 года № 932 "Об утверждении перечня национальных институтов развития и иных юридических лиц, пятьдесят и более процентов голосующих акций (долей участия в уставном капитале) которых прямо либо косвенно принадлежат государству, уполномоченных на реализацию мер государственного стимулирования промышленности"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национальных институтов развития и иных юридических лиц, пятьдесят и более процентов голосующих акций (долей участия в уставном капитале) которых прямо либо косвенно принадлежат государству, уполномоченных на реализацию мер государственного стимулирования промышленности,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Иные юридические лица, пятьдесят и более процентов голосующих акций (долей участия в уставном капитале) которых прямо либо косвенно принадлежат государству, уполномоченных на реализацию мер государственного стимулирования промышленности: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"Фонд развития предпринимательства "Даму";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"Фонд развития промышленности";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"КазМедТех";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"Kazyna Capital Management";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"Социально-предпринимательская корпорация "Astana";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"Социально-предпринимательская корпорация "Алматы";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"Социально-предпринимательская корпорация "Kokshe";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"Социально-предпринимательская корпорация "Актобе";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"Региональный институт развития "Социально-предпринимательская корпорация "Жетісу";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"Социально-предпринимательская корпорация "Атырау";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"Социально-предпринимательская корпорация "Aqjaiyq";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"Социально-предпринимательская корпорация "Тараз";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"Социально-предпринимательская корпорация "Сарыарка";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"Социально-предпринимательская корпорация "Тобол";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"Социально-предпринимательская корпорация "Байконыр (Байконур)";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"Социально-предпринимательская корпорация "Каспий";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"Социально-предпринимательская корпорация "Туркестан";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"Социально-предпринимательская корпорация "Павлодар";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"Социально-предпринимательская корпорация "Солтүстік";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"Социально-предпринимательская корпорация "Ертіс";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"Социально-предпринимательская корпорация "Ұлытау";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"Социально-предпринимательская корпорация "Shymkent";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"Социально-предпринимательская корпорация "Қонаев";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"Социально-предпринимательская корпорация "Семей".".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