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899" w14:textId="33b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2021 года № 656 "О внесении изменений и дополнений в постановления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и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2023 года № 757 "О внесении изменений в постановление Правительства Республики Казахстан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