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0a25" w14:textId="04b0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2025 года № 1042.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81,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лифтов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"Научно-исследовательский институт "Гидроприбор";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"Decarbonize Solutions Group"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"Decarbonize Solutions Group" до 31 декабря 2030 года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177,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строительно-монтажные работы, не включенные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"Уральский завод "Зенит";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"Научно-исследовательский институт "Гидроприбор";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"Национальная компания "Казахстан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"КазТрансГаз Аймак";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"Интергаз Центральная Азия";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"Казахтуркмунай";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"Oil Construction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"KTZE-Khorgos Gateway";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товарищество с ограниченной ответственностью "Decarbonize Solutions Group"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"Decarbonize Solutions Group" до 31 декабря 2030 года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308, изложить в следующей редакции: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собственными или арендованными бизнес-центром, офисными помещениями, административным зданием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"Северо-Казахстанский университет имени М. Козыбаева";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"Актюбинский региональный университет имени К. Жубанова";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"Национальная компания "QazExpoCongress";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"Центр обеспечения деятельности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"Центр медицинских технологий и информационных систем";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"Отель Алатау";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"КазТрансГаз Аймак";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акционерное общество "Национальная компания "Актауский морской торговый порт";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акционерное общество "Кедентранссервис";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акционерное общество "Қазтеміртранс";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акционерное общество "Казпочта";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"Бурабай Даму";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товарищество с ограниченной ответственностью "Ойл Транспорт Корпорейшэн";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товарищество с ограниченной ответственностью "Казахский газоперерабатывающий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товарищество с ограниченной ответственностью "Транспортный холдинг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республиканское государственное предприятие на праве хозяйственного ведения "Дирекция административных зданий Администрации Президента и Правительства Республики Казахстан"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республиканское государственное предприятие на праве хозяйственного ведения "Дирекция государственных резиденций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республиканское государственное предприятие на праве хозяйственного ведения "Государственная авиакомпания "Беркут"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республиканское государственное предприятие на праве хозяйственного ведения "Автохозяйство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республиканское государственное предприятие на праве хозяйственного ведения "Автохозяйство Управления материально-технического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товарищество с ограниченной ответственностью "SK Water Solutions";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некоммерческое акционерное общество "Национальный центр детской реабилитации";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акционерное общество "Республиканский центр космической связи";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товарищество с ограниченной ответственностью "Decarbonize Solutions Group"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акционерного общества "Республиканский центр космической связи" до 31 декабря 2026 года</w:t>
            </w:r>
          </w:p>
        </w:tc>
      </w:tr>
    </w:tbl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331, изложить в следующей редакции: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прочих учреждений, осуществляющих технические испытания и анализы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"Национальный центр научных исследований, подготовки и обучения в сфере гражданской защиты";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"Научно-исследовательский институт "Гидроприбор";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"КазТрансОйл";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"КазТрансГаз Аймак";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"КМГ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"QazaqGaz научно-технический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"Казстройсистема";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"Национальный научный центр сейсмологических наблюдений и исследований";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товарищество с ограниченной ответственностью "R&amp;D центр "Казахстан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товарищество с ограниченной ответственностью "Steel manufacturing";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товарищество с ограниченной ответственностью "ПГУ Туркестан";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республиканское государственное казенное предприятие "Республиканский лесной селекционно-семеноводческий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республиканское государственное предприятие на праве хозяйственного ведения "Казахстанский монетный двор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республиканское государственное предприятие на праве хозяйственного ведения "Казахстанский институт стандартизации и метрологии";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республиканские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акционерное общество "Казахстанский дорожный научно-исследовательский институт";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товарищество с ограниченной ответственностью "Научно-производственный центр агроинженерии";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товарищество с ограниченной ответственностью "Decarbonize Solutions Group"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"Decarbonize Solutions Group" до 31 декабря 2030 года</w:t>
            </w:r>
          </w:p>
        </w:tc>
      </w:tr>
    </w:tbl>
    <w:bookmarkStart w:name="z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338, изложить в следующей редакции:</w:t>
      </w:r>
    </w:p>
    <w:bookmarkEnd w:id="19"/>
    <w:bookmarkStart w:name="z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исследования и разработки в области естественных и технических наук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"Казахский национальный исследовательский технический университет имени К.И. Сатпаева";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"Южно-Казахстанский педагогический университет имени Өзбекәлі Жәнібеков";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некоммерческое акционерное общество "Казахский национальный университет им. аль-Фараби";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некоммерческое акционерное общество "Казахский национальный женский педагогический университет";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некоммерческое акционерное общество "Таразский университет имени М.Х. Дулати";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некоммерческое акционерное общество "Евразийский национальный университет имени Л.Н. Гумилева";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некоммерческое акционерное общество "Северо-Казахстанский университет имени М. Козыбаева";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"Национальный центр нейрохирургии";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акционерное общество "Научно-исследовательский институт "Гидроприбор";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акционерное общество "Казахский научно-исследовательский и проектный институт строительства и архитектуры";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акционерное общество "Национальный холдинг "QazBioPharm";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акционерное общество "Национальная платежная корпорация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"Национальный научный центр сейсмологических наблюдений и исследований";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товарищество с ограниченной ответственностью "КМГ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республиканское государственное предприятие на праве хозяйственного ведения "Центр поддержки цифрового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республиканское государственное предприятие на праве хозяйственного ведения "Институт математики и математического моделирования";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республиканское государственное предприятие на праве хозяйственного ведения "Институт проблем горения";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республиканское государственное предприятие на праве хозяйственного ведения "Алтайский ботанический сад";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республиканское государственное предприятие на праве хозяйственного ведения "Мангышлакский экспериментальный ботанический сад";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республиканское государственное предприятие на праве хозяйственного ведения "Институт ботаники и фитоинтродукции" Комитета лесного хозяйства и животного мира Министерства экологии и природных ресурсов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республиканское государственное предприятие на праве хозяйственного ведения "Казахстанский институт стандартизации и метрологии";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республиканское государственное предприятие на праве хозяйственного ведения "Научно-исследовательский институт проблем биологической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товарищество с ограниченной ответственностью "Национальный научный центр особо опасных инфекций имени Масгута Айкимбаева";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республиканское государственное предприятие на праве хозяйственного ведения "Национальный научный центр развития здравоохранения им. Салидат Кайырбековой";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республиканское государственное предприятие на праве хозяйственного ведения "Национальный научный центр развития сферы социальной защиты";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некоммерческое акционерное общество "Казахский национальный университет водного хозяйства и ирригации";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товарищество с ограниченной ответственностью "SK Water Solutions";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товарищество с ограниченной ответственностью "Научно-производственный центр агроинженерии";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товарищество с ограниченной ответственностью "Decarbonize Solutions Group"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"Decarbonize Solutions Group" до 31 декабря 2030 года</w:t>
            </w:r>
          </w:p>
        </w:tc>
      </w:tr>
    </w:tbl>
    <w:bookmarkStart w:name="z1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1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393, изложить в следующей редакции:</w:t>
      </w:r>
    </w:p>
    <w:bookmarkEnd w:id="23"/>
    <w:bookmarkStart w:name="z1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образования, не включенная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"Talap";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"Национальный научно-практический центр благополучия детей "ӨРКЕН";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некоммерческое акционерное общество "Восточно-Казахстанский университет имени С. Аманжолова";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некоммерческое акционерное общество "Жетысуский университет имени И. Жансугурова";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некоммерческое акционерное общество "Казахстанский институт общественного развития "Рухани жанғыру";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некоммерческое акционерное общество "Фонд Отандастар";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"Национальный центр научных исследований, подготовки и обучения в сфере гражданской защиты";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"Центр международных программ";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"Национальный центр повышения квалификации "Өрлеу";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акционерное общество "Центр развития торговой политики "QazTrade";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акционерное общество "Казахский научно-исследовательский и проектный институт строительства и архитектуры";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акционерное общество "Центр медицинских технологий и информационных систем";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акционерное общество "Национальная компания "Kazakh Tourism";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акционерное общество "Национальный центр нейрохирургии";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акционерное общество "Национальная платежная корпорация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акционерное общество "Центр развития трудовых ресурсов";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товарищество с ограниченной ответственностью "КМГ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товарищество с ограниченной ответственностью "Астрофизический институт имени В.Г. Фесенкова";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товарищество с ограниченной ответственностью "QazaqGaz научно-технический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товарищество с ограниченной ответственностью "КМГ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товарищество с ограниченной ответственностью "Проектный офис "Рухани жаңғыру" по городу Астане";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товарищество с ограниченной ответственностью "Центр изучения религий";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товарищество с ограниченной ответственностью "Центр предпринимательства "Qolday";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товарищество с ограниченной ответственностью "Центр информатизации системы образования" акимата города Астаны;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товарищество с ограниченной ответственностью "Казак тулпары";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товарищество с ограниченной ответственностью "Казахский научно-исследовательский ветеринарный институт";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товарищество с ограниченной ответственностью "Казахский научно-исследовательский институт защиты и карантина растений им. Ж. Жиембаева";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товарищество с ограниченной ответственностью "Самрук-Казына Бизнес 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республиканское государственное предприятие на праве хозяйственного ведения "Казахстанский институт стандартизации и метрологии";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республиканское государственное предприятие на праве хозяйственного ведения "Телерадиокомплекс Президента Республики Казахстан"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республиканское государственное предприятие на праве хозяйственного ведения "Национальный научный центр развития здравоохранения имени Салидат Кайырбековой";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республиканское государственное предприятие на праве хозяйственного ведения "Научно-производственный центр трансфузиологии";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республиканское государственное предприятие на праве хозяйственного ведения "Национальный научный центр развития сферы социальной защиты";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республиканское государственное казенное предприятие "Академия государственного управления при Президенте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республиканское государственное казенное предприятие "Военно-техническая школа";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республиканские и коммунальные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товарищество с ограниченной ответственностью "SK Water Solutions";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акционерное общество "Казахстанский дорожный научно-исследовательский институт";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товарищество с ограниченной ответственностью "Научно-производственный центр агроинженерии";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товарищество с ограниченной ответственностью "Decarbonize Solutions Group"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"Decarbonize Solutions Group" до 31 декабря 2030 года</w:t>
            </w:r>
          </w:p>
        </w:tc>
      </w:tr>
    </w:tbl>
    <w:bookmarkStart w:name="z1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6"/>
    <w:bookmarkStart w:name="z1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