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bdb2" w14:textId="50cb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уменьшении территории Жусандалинской государственной заповедной зоны республиканского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2025 года № 1029.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Уменьшить территорию Жусандалинской государственной заповедной зоны республиканского значения на 30 гектаров.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42,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Жусандалинская государственная заповедная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2756978,68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Балхашский, Илийский, Жамбылский районы Алматинской области; Кордайский, Шуский и Мойынкумский районы Жамбылской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 и природных ресурсов Республики Казахстан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