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6ef7" w14:textId="76e6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2025 года № 995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земельный участок общей площадью 0,83 гектара из категории земель лесного фонда коммунального государственного учреждения "Учреждение лесного хозяйства "Акколь" Управления природных ресурсов и регулирования природопользования акимата Акмолинской области" (далее – учреждение)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Акиму Акмолинской области в установленном законодательством Республики Казахстан порядке обеспечить предоставление акционерному обществу "KEGOC" земельного участка, указанного в пункте 1 настоящего постановления, для строительства линий электропередачи.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Акционерному обществу "KEGOC" (по согласованию) в соответствии с действующим законодательством Республики Казахстан возместить в доход республиканского бюджета потери и убытки лесохозяйственного производства, вызванные изъятием лесных угодий для использования их в целях, не связанных с ведением лесного хозяйства, в случае вырубки насаждений принять меры по расчистке площади с передачей полученной древесины на баланс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" 2025 года №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</w:t>
      </w:r>
      <w:r>
        <w:br/>
      </w:r>
      <w:r>
        <w:rPr>
          <w:rFonts w:ascii="Times New Roman"/>
          <w:b/>
          <w:i w:val="false"/>
          <w:color w:val="000000"/>
        </w:rPr>
        <w:t>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безопасности, зоны ядерной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3"/>
        <w:gridCol w:w="2256"/>
        <w:gridCol w:w="769"/>
        <w:gridCol w:w="945"/>
        <w:gridCol w:w="2257"/>
      </w:tblGrid>
      <w:tr>
        <w:trPr>
          <w:trHeight w:val="30" w:hRule="atLeast"/>
        </w:trPr>
        <w:tc>
          <w:tcPr>
            <w:tcW w:w="6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землепользователя</w:t>
            </w:r>
          </w:p>
        </w:tc>
        <w:tc>
          <w:tcPr>
            <w:tcW w:w="22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 лесом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покрытая лесом</w:t>
            </w:r>
          </w:p>
          <w:bookmarkEnd w:id="7"/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пастбища 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"Учреждение лесного хозяйства "Акколь" управления природных ресурсов и регулирования природопользования акимата Акмолинской области"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  <w:tr>
        <w:trPr>
          <w:trHeight w:val="30" w:hRule="atLeast"/>
        </w:trPr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