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c7b4" w14:textId="c4dc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по которым запрещено применение специального налогового режима на основе упрощенной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2025 года № 970.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723 Налогового кодекса Республики Казахстан Правительство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по которым запрещено применение специального налогового режима на основе упрощенной декларации.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 № 970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по которым запрещено применение специального налогового режима на основе упрощенной декларации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оборотом наркотических средств, психотропных веществ и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(или) оптовая реализация подакцизной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Дистилляция, ректификация и смешивание спиртных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вина из винограда собственного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вина из винограда несобственного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сидра и прочих плодовых вин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недистиллированных напитков из сброженного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Ферментация табака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табака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табачными изделиями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биоэтанола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необработанным табаком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отдельных видов нефтепродуктов – бензина, дизельного топлива и мазута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 по оптовой торговле топливом, рудами, металлами и химическими веществами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сырой нефтью и попутным газом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природным (горючим) газом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каменным углем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лигнитом (бурым углем)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авиационным бензином и керосином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автомобильным бензином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дизельным топливом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мазутом топочным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прочим топливом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моторным топливом в специализированных магазинах, за исключением находящихся на придорожной полосе*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моторным топливом в специализированных магазинах, находящихся на придорожной полосе*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хранению зерна на хлебоприемных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зерна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лотерей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заключению пари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игорного бизнеса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заключению пари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оборотом радиоактивных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ядерного топлива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Финансовая, страховая деятельность и посредническая деятельность страхового брокера и страхового агента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Денежное посредничество прочих финансовых учреждений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холдинговых компаний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трастовых компаний, инвестиционных фондов и аналогичных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специальных фондов финансовой поддержки субъектов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кредитования,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Финансово-экономические услуги, оказываемые субъектам индустриально-инновационной деятельности и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финансовые услуги, финансирование в различных отраслях экономики, инвестиционная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финансовых услуг, кроме страхования и пенсионного обеспечения,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страхование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страхование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страхование ущерба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страхование ущерба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пенсионное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пенсионное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товарных бирж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управлением финансовыми рынками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ведению системы реестров держателей ценных бумаг и участников хозяйственных товариществ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вспомогательная деятельность в сфере финансовых услуг, кроме страхования и пенсионного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страховых рисков и убытков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страховых агентов и брокеров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вспомогательная деятельность по страхованию и пенсионному обеспечению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по управлению активами Национального фонда, золотовалютными активами Национального Банка, пенсионными активами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доверительному управлению портфелем активов фондов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частных охранных служб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охранных организаций, учрежденных национальными компаниями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систем обеспечения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проведению расследований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оборотом гражданского и служебного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 и боеприпасов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цифровому майнингу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осуществлению цифрового майнинга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 (за исключением деятельности по недропользованию, осуществляемой на основании лицензии на старательство)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каменного угля открытым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каменного угля подземным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каменного угля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лигнита (бурого угля) открытым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лигнита (бурого угля) подземным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лигнита (бурого угля)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попутного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природного газа, кроме метана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метана из угольных месторождений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 подземным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 открытым способом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и агломерация железных руд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урановой и ториевой руд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алюминийсодержащего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медной руды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свинцово-цинковой руды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никель-кобальтовых руд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титаномагниевого сырья (руды)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оловянной руды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сурьмяно-ртутных руд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драгоценных металлов и руд редких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прочих металлических руд,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отделочного и строительного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известняка, гипса и мела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сланцев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гравийных и песчаных карьеров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глины и каолина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минерального сырья для химической промышленности и производства удобрений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торфа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соли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асбестовой руды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обогащение неметаллических руд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сырья для естественных и искусственных пористых заполнителей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исходного сырья для стекольной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драгоценных камней (кроме алмазов) и полудрагоценных камней, самоцветов и янтаря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алмазов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услуг, способствующих добыче нефти и природного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услуг, способствующих добыче других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(заготовка), хранение, производство, переработка и реализация лома и отходов цветных и черных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никеля и кобальта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титана, порошка из титана, магния, вольфрама и молибдена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сурьмы и ртути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редких, редкоземельных металлов и полупроводниковых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чугуна, кроме производства труб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 из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чугуном, сталью и их литьем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цветных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 и лома черных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 и лома цветных металлов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рамках финансового лизинга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кроме финансового лизинга медицинского оборудования и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медицинского оборудования и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эксплуатация торгового рынка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 или арендованным торговым рынком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в субаренду торговых объектов, относящихся к торговым рынкам, стационарным торговым объектам категорий 1 и 2, в соответствии с законодательством Республики Казахстан о регулировании торговой деятельности, а также находящихся на их территории торговых мест, торговых объектов и объектов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торговой недвижимостью и многофункциональными комплексами в торговой деятельности**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арендуемой торговой недвижимостью и арендованными многофункциональными комплексами в торговой деятельности**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автомобилей и легковых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грузовых автомобилей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строительных машин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 строительных машин и оборудования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сельскохозяйственных машин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 сельскохозяйственных машин 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и нежилых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строительных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нежилых зданий, за исключением стационарных торговых объектов категорий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стационарных торговых объектов категории 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жилищного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продажа многоквартирных и жилых домов (особняков)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продажа прочей недвижимости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и (или) маркетинговые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в области налогообложения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связанная с неплатежеспособностью и взысканием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вопросам коммерческой деятельности и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 концессионных проектов и проектов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конъюнктуры рынка и изучение общественного мнения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бухгалтерского учета или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проведению финансовой ревизии (аудита)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составления счетов и бухгалтерского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бухгалтерского, налогового учета и казначейских операций для национального управляющего холдинга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права, юстиции и правосудия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Адвокатская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права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юстиции и правосудия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и автомагистралей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и автомагистралей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строительства, реконструкции, ремонта, платного движения и содержания автомобильных дорог (участков) общего пользования международного и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 и метро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 и метро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нефтяных и газовых магистральных трубопроводов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нефтяных и газовых магистральных трубопроводов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 для объектов атомной промышленности и атомной энергетики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 для объектов атомной промышленности и атомной энергетики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 и туннелей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 и туннелей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стационарных торговых объектов категории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стационарных торговых объектов категории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сбору платежей и кредитных бюро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государственного кредитного бюро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сбору платежей и кредитных бюро, за исключением государственного кредитного бюро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рудами черных и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рудами черных и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редкими, редкоземельными и цветными металлами и их литьем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драгоценными металлами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драгоценными металлами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сырой нефтью и попутным газом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сырой нефтью и попутным газом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воздушного транспорта, подчиняющего расписанию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воздушного транспорта, подчиняющегося расписанию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коксовых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ломом и отходами черных и цветных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ломом и отходами черных и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драгоценными камнями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ломом драгоценных металлов и драгоценных камней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кроме двигателей для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автомобилей, кроме двигателей для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военных боевых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прочими электростанциями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тепловыми электростанциями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гидроэлектростанциями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ядерными (атомными) электростанциями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ветровыми электростанциями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солнечными электростанциями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 прочими электростанциями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диспетчеризация отпуска в сеть и потребления электрической энергии, организация балансирования производства-потребления электрической 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Эксплуатационное обслуживание оборудования национальной электрической сети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готовности электрической мощности к несению нагрузки, регулирование и резервирование электрической мощности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электроэнергии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Брокерская деятельность по сделкам с ценными бумагами и товарами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Брокерская и дилерская деятельность, связанная с управлением активами Национального фонда, золотовалютными активами Национального Банка, пенсионными активами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Брокерская деятельность по сделкам с ценными бумагами и товарами, за исключением деятельности, связанной с управлением активами Национального фонда, золотовалютными активами Национального Банка, пенсионными активами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ломбардов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ломбардов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Банковская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Национального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банков, за исключением банка, являющегося национальным институтом развития, и его дочерней организации-лизингодателя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сберегательных банков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банка, являющегося национальным институтом развития, и его дочерней организации-лизингодателя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на рынке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Брокерская и дилерская деятельность, связанная с управлением активами Национального фонда, золотовалютными активами Национального Банка, пенсионными активами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Брокерская деятельность по сделкам с ценными бумагами и товарами, за исключением деятельности, связанной с управлением активами Национального фонда, золотовалютными активами Национального Банка, пенсионными активами 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 исключением розничной реализации сжиженного газа;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за исключением торговых объектов 4 и 5 категорий.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