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7416" w14:textId="2637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2025 года № 915.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2025 года № 915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2016 года № 137 "Об утверждении перечня интернет-ресурсов и информационных систем, интегрируемых с системой информационного обмена правоохранительных, специальных государственных и иных органов".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16 июня 2016 года № 353 "Некоторые вопросы Министерства информации и коммуникаций Республики Казахстан".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27 октября 2016 года № 628 "О некоторых вопросах Агентства Республики Казахстан по делам государственной службы и противодействию коррупции".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13 декабря 2019 года № 925 "О внесении изменений и дополнений в некоторые решения Правительства Республики Казахстан и распоряжения Премьер-Министра Республики Казахстан".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19 августа 2022 года № 581 "Некоторые вопросы Министерства просвещения Республики Казахстан".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