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29d3b" w14:textId="b729d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октября 2025 года № 897.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2025 года № 897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решения Правительства Республики Казахстан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участия которых остаются в республиканской собственности, утвержденном указанным постановлением: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"Карагандинская область":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214-21, изложить в следующей редакции: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"214-21. Некоммерческое акционерное общество "Карагандинский национальный исследовательский университет имени академика Е.А. Букетова".".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утвержденном указанным постановлением: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"Министерству науки и высшего образования Республики Казахстан":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406-18, изложить в следующей редакции: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"406-18. Некоммерческое акционерное общество "Карагандинский национальный исследовательский университет имени академика Е.А. Букетова".".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июля 2000 года № 1021 "Об утверждении Перечня государственных высших учебных заведений, не подлежащих приватизации":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высших учебных заведений, не подлежащих приватизации, утвержденном указанным постановлением: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строку, порядковый номер 13, изложить в следующей редакции: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национальный исследовательский университет имени академика Е.А. Букетова"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</w:tr>
    </w:tbl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> Правительства Республики Казахстан от 28 декабря 2015 года № 1095 "Об утверждении перечня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лицами":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> 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лицами, утвержденном указанным постановлением: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145, подпункт 1) графы 5 изложить в следующей редакции: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некоммерческое акционерное общество "Карагандинский национальный исследовательский университет имени академика Е. А. Букетова";".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2017 года № 927 "Об утверждении перечней объектов, в том числе стратегических, находящихся в государственной собственности и собственности субъектов квазигосударственного сектора, не подлежащих отчуждению":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объектов, в том числе стратегических, находящихся в государственной собственности, не подлежащих отчуждению, утвержденном указанным постановлением: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пятнадцатый </w:t>
      </w:r>
      <w:r>
        <w:rPr>
          <w:rFonts w:ascii="Times New Roman"/>
          <w:b w:val="false"/>
          <w:i w:val="false"/>
          <w:color w:val="000000"/>
          <w:sz w:val="28"/>
        </w:rPr>
        <w:t>пункта 17-1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"некоммерческого акционерного общества "Карагандинский национальный исследовательский университет имени академика Е.А. Букетова";".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августа 2022 года № 580 "О некоторых вопросах Министерства науки и высшего образования Республики Казахстан":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науки и высшего образования Республики Казахстан, утвержденном указанным постановлением: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юридических лиц, права владения и пользования государственными пакетами акций и долями участия которых переданы Министерству науки и высшего образования Республики Казахстан: 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22, изложить в следующей редакции: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Некоммерческое акционерное общество "Карагандинский национальный исследовательский университет имени академика Е.А. Букетова".".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