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594d" w14:textId="a675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2025 года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2025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</w:t>
      </w:r>
      <w:r>
        <w:rPr>
          <w:rFonts w:ascii="Times New Roman"/>
          <w:b w:val="false"/>
          <w:i w:val="false"/>
          <w:color w:val="000000"/>
          <w:sz w:val="28"/>
        </w:rPr>
        <w:t>корректировку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1 983 002 643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190 589 871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1 981 243 545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189 742 316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37 168 701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37 146 190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"Строительство и реконструкция объектов защиты от чрезвычайных ситуаций природного и техногенного характера":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100 "Строительство и реконструкция объектов защиты от чрезвычайных ситуаций природного и техногенного характера":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водно-спасательной станции на берегу озера Большое Чебачье (корректировка)" по адресу: Акмолинская область, Бурабайский район, ГУ "ГНПП Бурабай", Боровское лесничество, квартал 109, выдел 3, озеро Большое Чебачье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по объекту "Строительство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 типа для II, IIIА, IIIВ, IVГ климатических районов с сейсмической активностью 8 баллов в городе Талдыкоргане по ул. Балапанова, 45/4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IVА, IVГ климатических подрайонов с сейсмической активностью 7 баллов в городе Туркестане, по трассе Кентау, 048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по объекту "Строительство нового комплекса Академии гражданской защиты им. Малика Габдуллина Министерства по чрезвычайным ситуациям Республики Казахстан"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502 "Генеральная прокуратура Республики Казахстан":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"Осуществление высшего надзора за точным и единообразным применением законов и подзаконных актов в Республике Казахстан":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102 "Строительство, реконструкция объектов для органов прокуратуры":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в селе Катон-Карагай Катон-Карагайского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в селе Катон-Карагай Катон-Карагайского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расположенного по адресу: город Караганда, район имени Казыбек би, микрорайон имени Байкена Ашимова, земельный участок 16А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1 076 197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расположенного по адресу: город Караганда, район имени Казыбек би, микрорайон имени Байкена Ашимова, земельный участок 16А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1 076 197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адресу: область Жетісу, Коксуский район, сельский округ Балпыкский, село Балпык би, ул. Т. Исабаева, дом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на участке № 40 А по проспекту Алашахана города Жезказгана области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документации. Строительство административного здания в селе Железинка Железинского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документации. Строительство административного здания в селе Железинка Железинского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города Шымкента, расположенного на территории административно-делового центра города Шымкента (1-очередь)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1 147 613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города Шымкента, расположенного на территории административно-делового центра города Шымкента (1-очередь)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1 147 613</w:t>
            </w: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079 "Обучение, повышение квалификации и переподготовка кадров Министерства внутренних дел Республики Казахстан":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105 "Строительство объектов образования":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115 521 472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"Развитие систем теплоснабжения":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101 "Целевые трансферты на развитие областным бюджетам, бюджетам городов республиканского значения, столицы на развитие систем теплоснабжения":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</w:tbl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</w:tbl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"V.I. Республиканские бюджетные инвестиционные проекты":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"Развитие автомобильных дорог на республиканском уровне":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– Федоровка – граница РФ" 0-144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22 662 819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"Актобе – Карабутак – Улгайсын"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20 187 038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11 983 897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11 582 838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– Федоровка – граница РФ" 0-144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26 923 344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"Актобе – Карабутак – Улгайсын"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23 018 700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8 597 987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развитие":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224 "Министерство просвещения Республики Казахстан":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"Обеспечение доступности качественного школьного образования":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123 "Целевые трансферты на развитие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"Комфортная школа" за счет целевого трансферта из Национального фонда Республики Казахстан":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13 535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81 083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7 287 022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80 281 966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"Здравоохранение":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132 "Целевые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целевого трансферта из Национального фонда Республики Казахстан":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20 457 492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"Развитие систем теплоснабжения":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102 "Целевые трансферты на развитие областным бюджетам, бюджетам городов республиканского значения, столицы на развитие систем теплоснабжения за счет целевого трансферта из Национального фонда Республики Казахстан":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3 305 826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17 326 276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18 306 276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"Целевые трансферты на развитие областным бюджетам, бюджетам городов республиканского значения, столицы на развитие газотранспортной системы":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"Развитие тепло-, электроэнергетики":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107 "Целевые трансферты на развитие областным бюджетам, бюджетам городов республиканского значения, столицы на развитие теплоэнергетической системы за счет целевого трансферта из Национального фонда Республики Казахстан":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1 858 231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изложить в следующей редакции: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091 "Ремонт и организация содержания, направленные на улучшение качества автомобильных дорог общего пользования":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110 "Целевые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бюджета":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091 "Ремонт и организация содержания, направленные на улучшение качества автомобильных дорог общего пользования":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111 "Целевые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Казахстан":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7 787 870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1 728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8 131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7 735 315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автомобильной дороги А2 "Хоргос – Алматы – Шымкент – гр. Республики Узбекистан 674-705+621 км (объезд города Шымкента) "от озера Бадам до автодороги Шымкент - Ташкент". Этап 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железнодорожного путепровода по ул. Момынова в Енбекшинском районе города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инфраструктуры":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24 809 985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19 169 668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19 169 668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23 337 980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50 641 818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49 303 443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3 945 226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17 718 126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18 620 094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14 584 662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16 720 094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087 "Реализация мер государственной поддержки субъектов предпринимательства":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</w:tbl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217 410</w:t>
            </w:r>
          </w:p>
        </w:tc>
      </w:tr>
    </w:tbl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 исключить;</w:t>
      </w:r>
    </w:p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85 013 344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2 922 811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4 073 346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8 527 178</w:t>
            </w:r>
          </w:p>
        </w:tc>
      </w:tr>
    </w:tbl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81 995 143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3 009 865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7 386 300</w:t>
            </w:r>
          </w:p>
        </w:tc>
      </w:tr>
    </w:tbl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11 283 500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3 733 400</w:t>
            </w:r>
          </w:p>
        </w:tc>
      </w:tr>
    </w:tbl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9 353 500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3 093 400</w:t>
            </w:r>
          </w:p>
        </w:tc>
      </w:tr>
    </w:tbl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15-9, изложить в следующей редакции: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движения WorldSkills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развитию движения WorldSkills в Казахстане – развитие движения WorldSkills в Казахстане, ориентированного на реализацию государственной политики в сфере подготовки кадров с техническим и профессиональным образованием, повышение престижа и популяризация рабочих профессий с использованием инструментов WorldSkills, внедрение стандартов WorldSkills, демонстрация важности компетенций для экономического роста страны.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организации работы по подготовке национальной сборной Казахстана в тренировочных лагерях к чемпионатам WorldSkills – формирование национальной сборной Республики Казахстан по компетенциям, соответствующим требованиям WorldSkills. Подготовка членов национальной сборной Республики Казахстан по компетенциям, соответствующим требованиям WorldSkills, на базе тренировочных лагерей к международным чемпионатам WorldSkills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816 036</w:t>
            </w:r>
          </w:p>
        </w:tc>
      </w:tr>
    </w:tbl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биологической безопасности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 обоснованного анализа с учетом международных практик и руководств по оценке биорисков лабораторного заражения персонала при работе с материалом, зараженным или подозрительным на зараженность возбудителем бруцеллеза. Проведение прогнозирования особо опасных инфекций, общих для человека и животных, на 2025 – 2027 годы ежеквартально с учетом сезонности по республике и в разрезе регионов в соответствии с методикой прогнозирования заболеваний. Разработка методологической основы создания единой базы генетической информации биологических агентов, включая механизм сбора, обработки, хранения и передачи информации. Технологический аудит научных разработок в области биологической безопасности: методология и практика. Разработка научно обоснованной методики отбора проб по особо опасным инфекциям от человека и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холдинг "QazBioPharm"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разработке, апробации и внедрению новых биологических и фармацевтических препаратов на базе АО "Национальный холдинг "QazBioPharm"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993 419</w:t>
            </w:r>
          </w:p>
        </w:tc>
      </w:tr>
    </w:tbl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53-3, 53-4, 53-5 и 53-6, изложить в следующей редакции: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долгосрочного прогноза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и моделирование социально-экономического развития на десятилетний период в рамках долгосрочного прогноза, а также анализ тенденций инвестиционной деятельности в текущих геополитических условиях и проведение опроса предпринимателей и инвесторов в целях выявления преимуществ и рисков инвестиционной политики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 для включения Казахстана в рейтинг IMD и анализа уровня конкурентоспособности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международного сотрудничества для достижения стратегических целей и укрепления экономической позиции страны на международной арене. Обеспечение вхождения Казахстана в рейтинг конкурентоспособности IMD-2025 путем проведения анкетирования и сбора статистической информации. Проведение анализа уровня конкурентоспособности Казахстана в рейтинге IMD-2025 с выработкой предложений по повышению позиций в рамках наиболее слабых показателей. Экспертно-аналитическое сопровождение процесса взаимодействия Казахстана в рамках международного многостороннего сотрудничества, в том числе подготовка проекта Национального доклада по конкурентоспособности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мониторинг социально-экономических реформ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проведение: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методолого-аналитического сопровождения мониторинга Национального плана развития Республики Казахстан до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форсайт-исследования по вопросам совершенствования мобилизационной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исследования по вопросам налогооблажения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разработка рекомендаций по оценке и мониторингу уровня комфортности проживания населения в городских и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сравнение качества жизни населения городов на основе периодического национального рейтинга качества жизни в городах, а также организация мониторинга обеспеченности населенных пунктов объектами и услугами (благами) согласно требованиям Системы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</w:tr>
    </w:tbl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изложить в следующей редакции: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состояния и динамики развития религиозной ситуации в мире.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подготовки и формирования базовых концептуальных документов и материалов VIII Съезда лидеров мировых и традиционных религий, заседаний XXIII Секретариата Съезда,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VIII Съезда лидеров мировых и традиционных религий, заседаний XXIII Секретариата Съезда,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в реализации и продвижении инициатив Съезда лидеров мировых и традиционных религий и его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Взаимодействие с международными структурами по вопросам межрелигиозного и межкультурного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Заключение меморандумов о сотрудничестве с международными структурами по обеспечению и сохранению межкультурного и межцивилизационного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мероприятий международных уровней, направленных на духовное сближение культур 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 религиозной ситуации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исследования на тему "Исламский ландшафт Казахстана: современное состояние, потенциал, риски, угрозы, прогнозы и предложения".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исследования на тему "Молодежь и религия"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межконфессионального и межрелигиозного диалога"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1 772 854</w:t>
            </w:r>
          </w:p>
        </w:tc>
      </w:tr>
    </w:tbl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75-2, следующего содержания: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государственной поддержки в виде финансирования кинопроектов, претендующих на признание их национальными фильмами, для акционерного общества "Национальная киностудия "Казахфильм" им.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государственной поддержки в виде финансирования кинопроектов, претендующих на признание их национальными фильмами, для акционерного общества "Национальная киностудия "Казахфильм" им.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"Организация работ по поддержке и продвижению национальных фильмов"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336 759</w:t>
            </w:r>
          </w:p>
        </w:tc>
      </w:tr>
    </w:tbl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изложить в следующей редакции: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на республиканском и международном уровнях посредством республиканского государственного предприятия на праве хозяйственного ведения "Телерадиокомплекс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распространение аудиовизуальной продукции на республиканском и международном уровнях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"Телерадиокомплекс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"Проведение государственной информационной политики"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"Услуги по проведению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11 126 805</w:t>
            </w:r>
          </w:p>
        </w:tc>
      </w:tr>
    </w:tbl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864</w:t>
            </w:r>
          </w:p>
        </w:tc>
      </w:tr>
    </w:tbl>
    <w:bookmarkStart w:name="z42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2025 год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внешнеполитической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атомной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-20 267 432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346 255 150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-372 807 559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-372 807 559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-31 162 622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-21 306 610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-9 856 012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-1 235 314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-1 235 314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-65 161 589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-65 161 589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-65 161 589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теплоснабжения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спорта и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государственной политики в сфере культуры и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-6 116 486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рыбных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-5 597 581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Эффективное управление водными ресурсами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инновационного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комиссии за риски по гарантиям АО "Банк Развития Казахстана", предоставляемым субъектам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864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3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864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3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586 058 554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586 058 554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581 208 554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