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7010" w14:textId="cc47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22 сентября 2021 года № 660 "Об определении перечня государственных органов, ответственных за предоставление данных по категориям лиц, указанным в пункте 1 статьи 26 Закона Республики Казахстан от 16 ноября 2015 года "Об обязательном социальном медицинском страховании", и по иностранцам, временно пребывающим на территории Республики Казахстан и являющимся трудовыми мигрантами, а также членам их семей из государств-членов Евразийского экономического союза в некоммерческое акционерное общество "Государственная корпорация "Правительство для граждан" для дальнейшей передачи в информационную систему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2025 года № 807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2021 года № 660 "Об определении перечня государственных органов, ответственных за предоставление данных по категориям лиц, указанным в пункте 1 статьи 26 Закона Республики Казахстан от 16 ноября 2015 года "Об обязательном социальном медицинском страховании", и по иностранцам, временно пребывающим на территории Республики Казахстан и являющимся трудовыми мигрантами, а также членам их семей из государств-членов Евразийского экономического союза в некоммерческое акционерное общество "Государственная корпорация "Правительство для граждан" для дальнейшей передачи в информационную систему обязательного социального медицинского страхования"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определении перечня государственных органов, ответственных за предоставление данных по категориям лиц,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и пункте 1 статьи 26-1 Закона Республики Казахстан от 16 ноября 2015 года "Об обязательном социальном медицинском страховании", и иностранцам, временно пребывающим на территории Республики Казахстан и являющимся трудовыми мигрантами, а также членам их семей из государств – членов Евразийского экономического союза в некоммерческое акционерное общество "Государственная корпорация "Правительство для граждан" для дальнейшей передачи в информационную систему обязательного социального медицинского страхования";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перечень государственных органов, ответственных за предоставление данных по категориям лиц,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и пункте 1 статьи 26-1 Закона Республики Казахстан "Об обязательном социальном медицинском страховании", и иностранцам, временно пребывающим на территории Республики Казахстан и являющимся трудовыми мигрантами, а также членам их семей из государств – членов Евразийского экономического союза в некоммерческое акционерное общество "Государственная корпорация "Правительство для граждан" для дальнейшей передачи в информационную систему обязательного социального медицинского страхования,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органов, ответственных за предоставление данных по категориям лиц,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16 ноября 2015 года "Об обязательном социальном медицинском страховании", и по иностранцам, временно пребывающим на территории Республики Казахстан и являющимся трудовыми мигрантами, а также членам их семей из государств-членов Евразийского экономического союза в некоммерческое акционерное общество "Государственная корпорация "Правительство для граждан" для дальнейшей передачи в информационную систему обязательного социального медицинского страхования, определенном указанным постановлением: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государственных органов, ответственных за предоставление данных по категориям лиц,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и пункте 1 статьи 26-1 Закона Республики Казахстан "Об обязательном социальном медицинском страховании", и иностранцам, временно пребывающим на территории Республики Казахстан и являющимся трудовыми мигрантами, а также членам их семей из государств – членов Евразийского экономического союза в некоммерческое акционерное общество "Государственная корпорация "Правительство для граждан" для дальнейшей передачи в информационную систему обязательного социального медицинского страхования";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зарегистрированные в качестве безработных, за исключением лиц, трудоустроенных на субсидируемые рабочие места или направленных на профессиональное обучение на рабочем месте у работодателя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"Рынок труда"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6, 7 и 8,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получатели государственного пособия, назначаемого и выплачиваемого матери или отцу, усыновителю (удочерителю), опекуну (попечителю), воспитывающие ребенка с инвалидностью (детей с инвалидностью)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ИС "Централизованная база данных получателей пенсий и пособий", ИС "Организация обработки платежей"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получатели государственного пособия, осуществляющие уход за лицом с инвалидностью первой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ИС "Централизованная база данных получателей пенсий и пособий", ИС "Организация обработки платежей"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пенсионных выплат, в том числе ветераны Великой Отечественной войны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ИС "Централизованная база данных получателей пенсий и пособий", ИС "Организация обработки платежей"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администрация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судебных органов Республики Казахстан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17,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лица, не отчисляющие обязательные пенсионные взносы в течение последних трех месяцев и относящиеся к кризисному или экстренному уровням социального благополучия в соответствии с законодательством Республики Казахстан о социальной защите, за исключением лиц, указанных в пункте 1 статьи 26 Закона Республики Казахстан "Об обязательном социальном медицинском страховании"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Аналитическое решение "Цифровая карта семьи" 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