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49cb" w14:textId="ea64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2025 года № 787.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2015 года № 1095 "Об утверждении перечня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деятельности, осуществляемых государственными предприятиями, юридическими лицами, более пятидесяти процентов акций (долей участия в уставном капитале) которых принадлежат государству, и аффилированными с ними лицами,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271: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"Digital Silk Road Company";";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– город Астана";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до 31 декабря 2030 года";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272: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товарищество с ограниченной ответственностью "Digital Silk Road Company";";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республиканское государственное предприятие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6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 Казахстан,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– город Астана";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7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"постоянно, в отношении республиканского государственного предприятия на праве хозяйственного ведения "Инженерный центр Управления материально-технического обеспечения" Управления делами Президента Республики Казахстан до 31 декабря 2030 года".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