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9d4d" w14:textId="e5b9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2025 года № 708.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"Акционерное общество "Национальная компания "Қазақстан темір жолы", в составе которого":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"Aктауский морской северный терминал"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"Dosjan Temir Joly"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"Қазақстан темір жолы" строку, порядковый номер 7, исключить.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