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0a83" w14:textId="9a80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2025 года № 705.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325: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товарищество с ограниченной ответственностью "SK Water Solutions";";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345: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товарищество с ограниченной ответственностью "Национальный научный центр особо опасных инфекций имени Масгута Айкимбаева";";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377: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товарищество с ограниченной ответственностью "SK Water Solutions";";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 до 31 декабря 2025 года";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393: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43)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акционерное общество "Казахстанский дорожный научно-исследовательский институт";";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44)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республиканское государственное предприятие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