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7dab" w14:textId="c917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2025 года № 673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2025 года № 673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2004 года № 467 "Об утверждении Правил введения временного государственного управления водохозяйственными сооружениями, имеющими важное стратегическое значение для экономики республики и региона".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604 "О внесении изменений и дополнений в некоторые решения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апреля 2015 года № 173 "О внесении изменений и дополнений и признании утратившими силу некоторых решений Правительства Республики Казахстан и распоряжения Премьер-Министра Республики Казахстан от 7 апреля 2011 года № 44-р "О порядке организации и проведения спасательных и других неотложных работ в зонах возможных землетрясений".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