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20d0" w14:textId="5742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2025 года № 646.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следующие изменения и дополнение: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"Доплаты и надбавки за условия труда гражданским служащим, работникам организаций, содержащихся за счет средств государственного бюджета, работникам казенных предприятий системы статистики геологической информации, технической защиты информации и подготовки специалистов в области защиты государственных секретов";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за особые условия труда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республиканского государственного учреждения "Центр технической защиты информации и подготовки специалистов в области защиты государственных секретов Комитета национальной безопасности Республики Казахстан", постоянно работающим с секретными и совершенно секретными документами, содержащими государственную и служебную тайну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 от БДО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 условия выплаты по конкретному перечню должностей устанавливаются уполномоченным органом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3, следующего содержания: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 и распространяется на правоотношения, возникшие с 1 июля 2025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