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f67" w14:textId="359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2025 года № 564.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1414, 88000807777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