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ba65" w14:textId="a65b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2025 года № 520. Утратило силу постановлением Правительства Республики Казахстан от 14 октября 2025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14.10.2025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утвержденный указанным постановлением, дополнить строкой, порядковый номер 54-1,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Азиатская организация по сотрудничеству в лесном секторе (AFoCO)".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