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b98f" w14:textId="b23b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2025 года № 498.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"Ульбинский металлургический завод";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"Астана Тазалық";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"Тазалык 2012";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"Казатомпром-SaUran";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"Добывающее предприятие "Орталык";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"Совместное предприятие "БудҰновское";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"РУ-6";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"Казахстанские атомные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республиканские и коммунальные государственные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государственное коммунальное предприятие "Су";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 области Абай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период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экологической культуры "Таза Қазақстан" на 2024 – 2029 годы, утвержденной постановлением Правительства Республики Казахстан от 31 октября 2024 года №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коммунальное государственное предприятие на праве хозяйственного ведения "Риза" акимата Абайского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государственное коммунальное предприятие "Аксуат" на праве хозяйственного ведения акимата района Аксуат;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Аксуат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государственное коммунальное предприятие, основанного на праве хозяйственного ведения Бескарагайского района области Абай "Beskaragai Su";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коммунальное государственное предприятие "Коммунальное хозяйство Бородулихинского района области Абай";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коммунальное государственное предприятие "Жарма-Су" Акимата Жарминского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государственное коммунальное предприятие Урджарского района области Абай акимата Урджарского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"коммунальное государственное предприятие на праве хозяйственного ведения "Кокпекты" акимата Кокпектинского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коммунальное государственное предприятие "Мақаншы" акимата района Маканшы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Маканшы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государственное коммунальное предприятие на праве хозяйственного ведения "КУРЧАТОВ ВОДОКАНАЛ";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государственное коммунальное предприятие на праве хозяйственного ведения "Комхоз" при акимате Астраханского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государственное коммунальное предприятие на праве хозяйственного ведения "Акколь-Горкомхоз" при акимате Аккольского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государственное коммунальное предприятие на праве хозяйственного ведения "Атбасар су" при акимате Атбасарского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государственное коммунальное предприятие на праве хозяйственного ведения "Аршалы Су-2030" при акимате Аршалынского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государственное коммунальное предприятие на праве хозяйственного ведения "Бурабай тазалык" при отделе жилищно-коммунального хозяйства и жилищной инспекции Бурабайского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государственное коммунальное предприятие на праве хозяйственного ведения "Степняк-су" отдела жилищно-коммунального хозяйства, пассажирского транспорта и автомобильных дорог района Биржан сал;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государственное коммунальное предприятие на праве хозяйственного ведения "Макинск Жылу" при акимате Буландынского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государственное коммунальное предприятие на праве хозяйственного ведения "Егиндыколь Су Арнасы" при акимате Егиндыкольского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коммунальное государственное предприятие на праве хозяйственного ведения "Теплосервис" при акимате Ерейментауского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государственное коммунальное предприятие на праве хозяйственного ведения "Есильский горкомхоз" при государственном учреждении "Отдел жилищно-коммунального хозяйства, пассажирского транспорта, автомобильных дорог и жилищной инспекции Есильского района Акмолинской области";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государственное коммунальное предприятие на праве хозяйственного ведения "Жақсы Су Арнасы" при акимате Жаксынского района, Акмолинской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государственное предприятие на праве хозяйственного ведения "Коммунсервис" Жаркаинского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государственное коммунальное предприятие на праве хозяйственного ведения "Зеренда -Сервис" при государственном учреждении "Отдел жилищно - коммунального хозяйства, пассажирского транспорта и автомобильных дорог" Зерендинского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государственное коммунальное предприятие на праве хозяйственного ведения "Орлеу" акимата Коргалжынского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коммунальное государственное предприятие на праве хозяйственного ведения "Сандыктау-Су" при отделе жилищно-коммунального хозяйства, пассажирского транспорта и автомобильных дорог Сандыктауского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государственное коммунальное предприятие на праве хозяйственного ведения "Целиноград Су Арнасы" при акимате Целиноградского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государственное коммунальное предприятие на праве хозяйственного ведения "Шортанды Су" при акимате Шортандинского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государственное коммунальное предприятие на праве хозяйственного ведения "Көкшетау Су Арнасы" при акимате города Кокшетау;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государственное коммунальное предприятие на праве хозяйственного ведения "Косшы Су" при акимате города Косшы;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государственное коммунальное предприятие на праве хозяйственного ведения "Степногорск-водоканал" при государственном учреждении "Отделе жилищно-коммунального хозяйства, пассажирского транспорта и автомобильных дорог и жилищной инспекции города Степногорска";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коммунальное государственное предприятие на праве хозяйственного ведения "Қызмет Ақтөбе" государственного учреждения "Отдел жилищно-коммунального хозяйства, пассажирского транспорта и автомобильных дорог города Актобе";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 Актюбинской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коммунальное государственное предприятие "Коммунальщик" на праве хозяйственного ведения государственного учреждения "Мугалжарский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коммунальное государственное предприятие "Эмбажылу" на праве хозяйственного ведения учреждения "Мугалжарский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коммунальное государственное предприятие "Кокжар" на праве хозяйственного ведения государственного учреждения "Уилский районный отдел архитектуры, строительства, жилищно-коммунального хозяйства, пасажирского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 Актюбинской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коммунальное государственное предприятие на праве хозяйственного ведения "Шұбарқұдық жылу" при государственном учреждении "Темирский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 Актюбинской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государственное коммунальное предприятие на праве хозяйственного ведения "Балқаш Таза Су" акимата Балхашского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государственное коммунальное предприятие на праве хозяйственного ведения "Жасыл қала Қонаев" акимата города Қонаев;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государственное коммунальное предприятие на праве хозяйственного ведения "Іле Су" государственного учреждения Аппарата Акима Илийского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государственное коммунальное предприятие на праве хозяйственного ведения "Ұйғыр ауданының Су құбыры" акимата Уйгурского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Уйгурскийрайон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государственное коммунальное предприятие на праве хозяйственного ведения "Шелек Су шаруашылығы" государственного учреждения "Отдел жилищно-коммунального хозяйства и жилищной инспекции Енбекшиказахского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государственное коммунальное предприятие на праве хозяйственного ведения "Кеген Су құбыры" акимата Кегенского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государственное коммунальное предприятие на праве хозяйственного ведения "Жамбыл Су" коммунального государственного учреждения "Отдел жилищно-коммунальных хозяйства и жилищной инспекции Жамбылского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государственное учреждение "Отдел жилищно-коммунального хозяйство, пассажирского транспорта, автомобильных дорог и жилищный испекции Райымбекского района" Государственное коммунальное предприятие на праве хозяйственного ведения "Байынқол су құбыры";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 товарищество с ограниченной ответственностью "Теректі - таза су"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государственное коммунальное предприятие "Чингирлаукомтехсервис" Акимата Чингирлауского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государственное коммунальное предприятие "Орда" акимата Бокейординского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государственное коммунальное предприятие "Коммунальник" акимата района Бәйтерек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 государственное коммунальное предприятия "Жолаушы" акимата Жанибекского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 коммунальное государственное предприятие на праве хозяйственного ведения "Сарысу сулары" отдела жилищно-коммунального хозяйства, пассажирского транспорта и автомобильных дорог акимата Сарысуского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 Жамбылской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 коммунальное государственное предприятие на праве хозяйственного ведения "Байзак су" акимата Байзакского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 Жамбылской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 государственное коммунальное предприятие на праве хозяйственного ведения "Жуалы-Су" отдел жилищно-коммунального хозяйства, пассажирского транспорта и автомобильных дорог акимата Жуалынского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 район Жамбылской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 коммунальное государственное предприятие на праве хозяйственного ведения "Кулан-Энерго Жылу" акимата района Т.Рыскулова Жамбылской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Турара Рыскуловова Жамбылской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67) коммунальное государственное предприятие "Балхашэнерго" акимата города Балхаша;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68) коммунальное государственное казенное предприятие "Управление парками культуры, отдыха и скверами" акимата города Темиртау отдела культуры, развития языков, физической культуры и спорта города Темиртау;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69) товарищество с ограниченной отвестветственностю "АҚТОҒАЙ-СУ";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70) товарищество с ограниченной ответственностью "Ақтоғай-Энерго"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71) коммунальное государственное предприятие "Ботақара су қожалығы" акимата Бухар-жырауского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72) коммунальное государственное предприятие "Каратал" акимата Нуринского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73) государственное коммунальное предприятие "Кушмурунская теплоэнергетическая компания" акимата Аулиекольского района государственного учреждения "Отдел жилищно-коммунального хозяйства, пассажирского транспорта и автомобильных дорог акимата Аулиекольского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74) государственное коммунальное предприятие "Тобол" на праве хозяйственного ведения акимата района Беимбета Майлина;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75) государственное коммунальное предприятие "Шығыс" на праве хозяйственного ведения районного отдела жилищно - коммунального хозяйства, пассажирского транспорта, автомобильных дорог и жилищной инспекции акимата Карасуского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76) Октябрьское государственное коммунальное предприятие "Суық Су" на праве хозяйственного ведения районного отдела жилищно-коммунального хозяйства, пассажирского транспорта, автомобильных дорог и жилищной инспекции акимата Карасуского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77) коммунальное государственное предприятие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78) товарищество с ограниченной ответственностью "Спутник-2012";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79) товарищество с ограниченной ответственностью "Наурзум сервис" акимата Наурзумского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80) товарищество с ограниченной ответственностью "Улан-С" Сарыкольского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81) государственное коммунальное предприятие "Таза Ұзынкөл" отдела жилищно-коммунального хозяйства, пассажирского транспорта и автомобильных дорог Узункольского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82) товарищество с ограниченной ответственностью "Камысты";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83) государственное коммунальное предприятие "Көмек-Алтын" Алтынсаринского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84) товарищество с ограниченной ответственностью "Іскер - Арқалық";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85) государственное коммунальное предприятие "Производственно-хозяйственное объединение "Лисаковскгоркоммунэнерго" акимата города Лисаковска;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86) государственное коммунальное предприятие "Водстрой" акимата Федоровского района Костанайской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87) государственное коммунальное предприятие "Аман-Су" коммунального государственного учреждения "Отдел жилищно-коммунального хозяйства, пассажирского транспоорта, автомобильных дорог и жилищной испекции акимата Амангельдинского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88) коммунальное государственное предприятие на праве хозяйственного ведения "Кызылорда тазалыгы";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 Кызылординской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89) государственное коммунальное предприятие на праве хозяйственного ведения "Арал тазалығы" коммунального государственного учреждения "Аральский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 Кызылординской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90) государственное коммунальное предприятие "Казалы – су сервис" на праве хозяйственного ведения коммунального государственного учреждения "Отдел жилищно-коммунального хозяйства, пассажирского транспорта и автомобильных дорог Казалинского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 Кызылординской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91) государственное коммунальное предприятие "Таза-Актау" на праве хозяйственного ведения акимата города Актау;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92) государственное коммунальное предприятие на праве хозяйственного ведения "Таза - Жанаозен" акимата города Жанаозен;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93) государственное коммунальное предприятие на праве хозяйственного ведения "Таза-Мұнайлы" Мунайлинского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94) государственное предприятие "ГОСУДАРСТВЕННОГО КОММУНАЛЬНОГО ПРЕДПРИЯТИЯ НА ПРАВЕ ХОЗЯЙСТВЕННОГО ВЕДЕНИЯ ТАЗА БЕЙНЕУ БЕЙНЕУСКОГО РАЙОННОГО АКИМАТА";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95) государственное коммунальное предприятие на праве хозяйственного ведения "Таза - Маңғыстау" Мангистауского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96) государственное коммунальное предприятие "Таза-Каракия" на праве хозяйственного ведения Каракиянского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97) государственное коммунальное предприятие на праве хозяйственного ведения "Таза-Түпқараған" акимата Тупкараганского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98) коммунальное государственное предприятие "Ақсу су арнасы" на праве хозяйственного ведения города Аксу;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99) государственное коммунальное предприятие на праве хозяйственного ведения "Баянауыл-су арнасы" государственного учреждения "Отдел реального сектора экономики Баянаульского района" акимата Баянаульского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100) государственное коммунальное предприятие "Көмек" отдел реального сектора экономики Железинского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101) государственное коммунальное предприятие на праве хозяйственного ведения "Ертіс-ауызсу" акимата Иртышского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102) государственное коммунальное предприятие на праве хозяйственного ведения "Бастау-су арнасы" отдела жилищно-коммунального хозяйства, пассажирского транспорта и автомобильных дорог района Тереңкөл;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103) государственное коммунальное предприятие на праве хозяйственного ведения Акку-Сервис, отдела реального сектора экономики района Аққулы, акимата района Аққулы;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104) государственное коммунальное предприятие на праве хозяйственного ведения "Экибастуз-Тазалық" отдела жилищно-коммунального хозяйства, пассажирского транспорта и автомобильных дорог акимата города Экибастуза;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105) государственное коммунальное предприятие на праве хозяйственного ведения "ТАЗАЛЫҚ 2025";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 Северо-Казахстанской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106) товарищество с ограниченной ответственностью "Мамлютское1";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 Северо-Казахстанской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107) государственное коммунальное предприятие на праве хозяйственного ведения "Алпаш"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Северо-Казахстанской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108) товарищество с органиченной ответственностью "Камкор Есиль";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Есильскийрайон Северо-Казахстанской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109) государственное коммунальное предприятие "Ащысай Су" отдела жилищно-коммунального хозяйства и жилищной инспекции города Кентау" акимата города Кентау;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110) государственное коммунальное предприятие "Байдибек Су" на праве хозяйственного ведения акимата района Байдибек;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111) государственное коммунальное предприятие на праве хозяйственного ведения "Жетысай су" отдел жилищно-коммунального хозяйства, пассажирского транспорта, автомобильных дорог и жилищной инспекции Жетысайского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112) государственное коммунальное предприятие "Отырар-Қызмет" акимата Отырарского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113) государственное коммунальное предприятие на праве хозяйственного ведения "Келес ауданы су шаруашылығы" отдела предпринимательства и сельского хозяйства Келесского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114) государственное коммунальное предприятие "Сауран-Су" отдела жилищно-коммунального хозяйства и жилищной инспекции акимата района Сауран;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115) государственное коммунальное предприятие "Cозақ сәулет" отдела жилищно-коммунального хозяйства, пассажирского транспорта, автомобильных дорог акимата Созакского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116) коммунальное государственное предприятие "Арыс жылу" на праве хозяйственного ведения государственного учреждения "Отдел жилищно-коммунального хозяйства, пассажирского транспорта, автомобильных дорог" города Арысь;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117) государственное коммунальное предприятие "Тұраркент-су" на праве хозяйственного ведения Тюлькубасского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118) государственное коммунальное предприятие на праве хозяйственного ведения "Мактаарал-Сервис" отдела жилищно-коммунального хозяйства, пассажирского транспорта и автомобильных дорог и жилищной инспекции Мактааральского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119) коммунальное государственное учреждение "Ленгер су" "Отдела жилищно-коммунального хозяйства, пассажирского транспорта и автомобильных дорог Толебийского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120) государственное коммунальное предприятие "Таза су" районного отдела жилищно-коммунального хозяйства, пассажирского транспорта, автомобильных дорог и жилищной инспекции Ордабасинского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121) государственное коммунальное предприятие на праве хозяйственного ведения "Шардара Сервис" отдела жилищно-коммунального хозяйства, пассажирского транспорта и автомобильных дорог акимата Шардаринского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122) государственное коммунальное предприятие на праве хозяйственного ведения "Таза су" отдела жилищного-коммунального хозяйства, пассажирского транспорта и автомобильных дорог Казыгуртского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123) государственное коммунальное предприятие на праве хозяйственного ведения "Сарыагаш-Турмыс" отдела жилищно-коммунального хозяйства Сарыагашского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124) коммунальное государственное предприятие "Жаңаарқа-Жылу" акимата Жанааркинского района отдела жилищно-коммунального хозяйства, пассажирского транспорта и автомобильных дорог Жанааркинского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 области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125) коммунальное государственное предприятие на праве хозяйственного ведения "Жәйрем Болашақ" аппарата акима поселка Жайрем;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 области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126) коммунальное государственное казенное предприятие "Управление парками культуры и отдыха" акимата города Жезказган Отдела жилищно-коммунального хозяйства города Жезказган;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 области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127) товарищество с ограниченной ответственностью "Сатпаевское предприятие тепловодоснабжения";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 области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128) государственное коммунальное предприятие "Теплоэнергия" п. Глубокое Акимата Глубоковского района на праве хозяйственного ведения;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129) государственное коммунальное предприятие акимата Курчумского района "Курчум";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130) коммунальное многопрофильное государственное предприятие на праве хозяйственного ведения "ЗАЙСАН" акимата Зайсанского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131) коммунальное государственное предприятие "Алтай Комхоз Сервис" Катон-Карагайского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Катонкарагайский район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132) коммунальное государственное предприятие "Нарын Ком Хоз Сервис" района Үлкен Нарын;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 Нарын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133) коммунальное государственное предприятие на праве хозяйственного ведение "Самар" акимата района Самар;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район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134) коммунальное государственное предприятие "Теректы" акимата района Марқакөл Восточно-Казахстанской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135) товарищество с ограниченной ответственностью "ШЕМОНАИХА СУ АРНАСЫ";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Шемонаиский район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136) государственное коммунальное предприятие "Акжар" на праве хозяйственного ведения акимата Тарбагатайского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137) коммунальное государственное предприятие "Молодежный" акимата Уланского;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138) товарищество с ограниченной ответственностью "Eco Almaty".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363, изложить в следующей редакции: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уборке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"Астана Тазалық";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"Астана-Зеленстрой";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республиканское государственное предприятие на праве хозяйственного ведения "Институт ядерной физики"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государственное коммунальное предприятие "Су";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 области Абай;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период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экологической культуры "Таза Қазақстан" на 2024-2029 годы, утвержденной постановлением Правительства Республики Казахстан от 31 октября 2024 года №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коммунальное государственное предприятие на праве хозяйственного ведения "Риза" акимата Абайского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государственное коммунальное предприятие "Аксуат" на праве хозяйственного ведения акимата района Аксуат;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Аксуат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государственное коммунальное предприятие, основанное на праве хозяйственного ведения Бескарагайского района области Абай "Beskaragai Su";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коммунальное государственное предприятие "Коммунальное хозяйство Бородулихинского района области Абай";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коммунальное государственное предприятие "Жарма-Су" Акимата Жарминского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государственное коммунальное предприятие на праве хозяйственного ведения "КУРЧАТОВ ВОДОКАНАЛ";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государственное коммунальное предприятие Урджарского района области Абай акимата Урджарского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коммунальное государственное предприятие на праве хозяйственного ведения "Кокпекты" акимата Кокпектинского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коммунальное государственное предприятие "Маканшы" акимата района Маканшы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Маканшы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государственное коммунальное предприятие на праве хозяйственного ведения "Дирекция скверов и парков культуры и отдыха" Отдела культуры и развития языков города Уральска Акимата города Уральска;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государственное коммунальное предприятие "Орда" акимата Бокейординского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государственное коммунальное предприятия на праве хозяйственного ведения "Горкомхоз" Акимата Бурлинского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государственное коммунальное предприятие "Жолаушы" акимата Жанибекского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государственное коммунальное предприятие "Сырым" Акимата Сырымского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государственное коммунальное предприятие "Таскалинское районное коммунальное хозяйство" акимата Таскалинского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товарищество с ограниченной ответственностью "Теректі - таза су";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 Западно-Казахстанской области;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государственное коммунальное предприятие "Коммунал" на праве хозяйственного ведения акимата Жангалинского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государственное коммунальное предприятие "Чингирлаукомтехсервис" Акимата Чингирлауского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государственное коммунальное предприятие "Коммунальник" акимата района Бәйтерек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Каратобинское районное государственное коммунальное предприятие на праве хозяйственного ведения акимата Каратобинского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коммунальное государственное казенное предприятие "Управление парками культуры, отдыха и скверами" акимата города Темиртау отдела культуры, развития языков, физической культуры и спорта города Темиртау;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коммунальное государственное предприятие "Ботақара су қожалығы" акимата Бухар-жырауского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коммунальное государственное предприятие "Каратал" акимата Нуринского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товарищество с ограниченной ответственностью "Сараньтеплосервис" акимата города Сарани;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коммунальное государственное предприятие "Центр развития города Караганды" отдела жилищно-коммунального хозяйства, пассажирского транспорта и автомобильных дорог г. Караганды;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государственное коммунальное предприятие "Кушмурунская теплоэнергетическая компания" акимата Аулиекольского района государственного учреждения "Отдел жилищно-коммунального хозяйства, пассажирского транспорта и автомобильных дорог акимата Аулиекольского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товарищество с ограниченной ответственностью "Улан-С";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государственное коммунальное предприятие "Таза Ұзынкөл" отдела жилищно-коммунального хозяйство, пассажирского транспорта и автомобильных дорог Узункольского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государственное коммунальное предприятие "Көмек Алтын";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товарищество с ограниченной ответственностью "Іскер - Арқалық";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государственное коммунальное предприятие "Производственно-хозяйственное объединение "Лисаковскгоркоммунэнерго" акимата города Лисаковска;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коммунальное государственное предприятие "Жылу" акимата Карабалыкского района Костанайской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государственное коммунальное предприятие "Водстрой" акимата Федоровского района Костанайской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товорищество с ограниченной ответственностью "ЖКХремонт"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коммунальное государственное предприятие на праве хозяйственного ведения "Кызылорда тазалыгы";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 Кызылординской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государственное коммунальное предприятие на праве хозяйственного ведения "Арал тазалығы" коммунального государственного учреждения "Аральский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 Кызылординской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государственное коммунальное предприятие "Казалы – Су сервис" на праве хозяйственного ведения коммунального государственного учреждения "Отдел жилищно-коммунального хозяйства, пассажирского транспорта и автомобильных дорог Казалинского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 Кызылординской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государственное коммунальное предприятие "Таза-Актау" на праве хозяйственного ведения акимата города Актау;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государственное коммунальное предприятие на праве хозяйственного ведения "Таза - Жанаозен" акимата города Жанаозен;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государственное коммунальное предприятие на праве хозяйственного ведения "Таза-Мұнайлы" Мунайлинского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государственное предприятие "ГОСУДАРСТВЕННОГО КОММУНАЛЬНОГО ПРЕДПРИЯТИЯ НА ПРАВЕ ХОЗЯЙСТВЕННОГО ВЕДЕНИЯ ТАЗА БЕЙНЕУ БЕЙНЕУСКОГО РАЙОННОГО АКИМАТА";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государственное коммунальное предприятие на праве хозяйственного ведения "Таза - Маңғыстау" Мангистауского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государственное коммунальное предприятие "Таза-Каракия" на праве хозяйственного ведения Каракиянского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государственное коммунальное предприятие на праве хозяйственного ведения "Таза-Түпкараған" акимата Тупкараганского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коммунальное государственное предприятие "Ақсу су арнасы" на праве хозяйственного ведения города Аксу;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государственное коммунальное предприятие на праве хозяйственного ведения "Баянауыл-су арнасы" государственного учреждения "Отдел реального сектора экономики Баянаульского района" акимата Баянаульского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государственное коммунальное предприятие "Көмек" отдел реального сектора экономики Железинского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государственное коммунальное предприятие на праве хозяйственного ведения "Ертіс-ауызсу" акимата Иртышского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государственное коммунальное предприятие на праве хозяйственного ведения "Бастау-су арнасы" отдела жилищно-коммунального хозяйства, пассажирского транспорта и автомобильных дорог района Тереңкөл;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государственное коммунальное предприятие на праве хозяйственного ведения Акку-Сервис, отдела реального сектора экономики района Аққулы, акимата района Аққулы;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коммунальное государственное предприятие "Актогай-су" отдела реального сектора экономики акимата Актогайского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 государственное коммунальное предприятие "Кайнар" акимата Щербактинского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коммунальное государственное предприятие "Успен Ауыз-су" отдела жилищно-коммунального хозяйства, пассажирского транспорта и автомобильных дорог Успенского района, акимата Успенского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коммунальное государственное предприятие на на праве хозяйственного ведения "ERTIS SU PVL" отдела жилищной инспекции и коммунального хозяйства города Павлодара, акимата города Павлодара;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государственное коммунальное предприятие на праве хозяйственного ведения "Экибастуз-Тазалық" отдела жилищно-коммунального хозяйства, пассажирского транспорта и автомобильных дорог акимата города Экибастуз;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 государственное коммунальное предприятие на праве хозяйственного ведения "Алпаш"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Северо-Казахстанской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 товарищество с ограниченной ответственностью "ШЕМОНАИХА СУ АРНАСЫ";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Шемонаиский район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 товарищество с ограниченной ответственностью "Eco Almaty"..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364, изложить в следующей редакции: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благоустройству территорий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"Астана-Зеленстрой";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государственное коммунальное предприятие на праве хозяйственного ведения "Акбота" акимата Мангистауской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государственное коммунальное предприятие "Су";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 области Абай;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период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экологической культуры "Таза Қазақстан" на 2024-2029 годы, утвержденной постановлением Правительства Республики Казахстан от 31 октября 2024 года №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коммунальное государственное предприятие на праве хозяйственного ведения "Риза" акимата Абайского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государственное коммунальное предприятие "Аксуат" на праве хозяйственного ведения акимата района Аксуат;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Аксуат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государственное коммунальное предприятие, основанное на праве хозяйственного ведения Бескарагайского района области Абай "Beskaragai Su";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коммунальное государственное предприятие "Коммунальное хозяйство Бородулихинского района области Абай"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коммунальное государственное предприятие "Жарма-Су" Акимата Жарминского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государственное коммунальное предприятие Урджарского района области Абай акимата Урджарского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коммунальное государственное предприятие на праве хозяйственного ведения "Кокпекты" акимата Кокпектинского района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коммунальное государственное предприятие "Маканшы" акимата района Маканшы области Абай;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Маканшы области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государственное коммунальное предприятие на праве хозяйственного ведения "Комхоз" при акимате Астраханского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государственное коммунальное предприятие на праве хозяйственного ведения "Акколь-Горкомхоз" при акимате Аккольского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государственное коммунальное предприятие на праве хозяйственного ведения "Атбасар су" при акимате Атбасарского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государственное коммунальное предприятие на праве хозяйственного ведения "Аршалы Су-2030" при акимате Аршалынского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государственное коммунальное предприятие на праве хозяйственного ведения "Бурабай тазалык" при отделе жилищно-коммунального хозяйства и жилищной инспекции Бурабайского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государственное коммунальное предприятие на праве хозяйственного ведения "Степняк-су" отдела жилищно-коммунального хозяйства, пассажирского транспорта и автомобильных дорог района Биржан сал;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Биржан сал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государственное коммунальное предприятие на праве хозяйственного ведения "Макинск Жылу" при акимате Буландынского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государственное коммунальное предприятие на праве хозяйственного ведения "Егиндыколь Су Арнасы" при акимате Егиндыкольского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коммунальное государственное предприятие на праве хозяйственного ведения "Теплосервис" при акимате Ерейментауского района Акмолинской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государственное коммунальное предприятие на праве хозяйственного ведения "Есильский горкомхоз" при государственном учреждении "Отдел жилищно-коммунального хозяйства, пассажирского транспорта, автомобильных дорог и жилищной инспекции Есильского района Акмолинской области";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государственное предприятие на праве хозяйственного ведения "Коммунсервис" Жаркаинского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государственное коммунальное предприятие на праве хозяйственного ведения "Жақсы Су Арнасы" при акимате Жаксынского района, Акмолинской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государственное коммунальное предприятие на праве хозяйственного ведения "Зеренда -Сервис" при государственном учреждении "Отдел жилищно - коммунального хозяйства, пассажирского транспорта и автомобильных дорог" Зерендинского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государственное коммунальное предприятие на праве хозяйственного ведения "Орлеу" акимата Коргалжынского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коммунальное государственное предприятие на праве хозяйственного ведения "Сандыктау-Су" при отделе жилищно-коммунального хозяйства, пассажирского транспорта и автомобильных дорог Сандыктауского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государственное коммунальное предприятие на праве хозяйственного ведения "Целиноград Су Арнасы" при акимате Целиноградского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государственное коммунальное предприятие на праве хозяйственного ведения "Шортанды Су" при акимате Шортандинского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государственное коммунальное предприятие на праве хозяйственного ведения "Көкшетау Су Арнасы" при акимате города Кокшетау;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государственное коммунальное предприятие на праве хозяйственного ведения "Косшы Су" при акимате города Косшы;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государственное коммунальное предприятие на праве хозяйственного ведения "Степногорск-водоканал" при государственном учреждении "Отделе жилищно-коммунального хозяйства, пассажирского транспорта и автомобильных дорог и жилищной инспекции города Степногорска";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 Акмолинской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коммунальное государственное предприятие на праве хозяйственного ведения "Қызмет Ақтөбе" государственного учреждения "Отдел жилищно-коммунального хозяйства, пассажирского транспорта и автомобильных дорого города Актобе";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 Актюбинской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коммунальное государственное предприятие "Коммунальщик" на праве хозяйственного ведения государственного учреждения "Мугалжарский районный отдел жилищно-коммунального хозяйства, пассажирского транспорта и автомобильных дорого";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коммунальное государственное предприятие "Эмбажылу" на праве хозяйственного ведения учреждения "Мугалжарский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коммунальное государственное предприятие "Кокжар" на праве хозяйственного ведения государственного учреждения "Уилский районный отдел архитектуры, строительства, жилищно-коммунального хозяйства, пасажирского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 Актюбинской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коммунальное государственное предприятие на праве хозяйственного ведения "Шұбарқұдық жылу" при государственном учреждении "Темирский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 Актюбинской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коммунальное государственное предприятие "Кайнар" Айтекебийского района на праве хозяйственного ведения государственного учреждения "Айтекебийский районный отдел жилищно-коммунального хозяйства, пассажирского транспорта, автомобильных дорог, архитектуры, градостроительства и строительства";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 Актюбинской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государственное коммунальное предприятие на праве хозяйственного ведения "Балқаш Таза Су" акимата Балхашского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государственное коммунальное предприятие на праве хозяйственного ведения "Жасыл қала Қонаев" акимата города Қонаев;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государственное коммунальное предприятие на праве хозяйственного ведения "Іле Су" государственного учреждения Аппарата Акима Илийского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государственное коммунальное предприятие на праве хозяйственного ведения "Ұйғыр ауданының Су құбыры" акимата Уйгурского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Уйгурскийрайон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государственное коммунальное предприятие на праве хозяйственного ведения "Шелек Су шаруашылығы" государственного учреждения "Отдел жилищно-коммунального хозяйства и жилищной инспекции Енбекшиказахского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государственное коммунальное предприятие на праве хозяйственного ведения "Кеген Су құбыры" акимата Кегенского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государственное коммунальное предприятие на праве хозяйственного ведения "Жамбыл Су" коммунального государственного учреждения "Отдел жилищно-коммунального хозяйства и жилищной инспекции Жамбылского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государственное учреждение "Отдел жилищно-коммунального хозяйство, пассажирского транспорта, автомобильных дорог и жилищный испекции Райымбекского района" Государственное коммунальное предприятие на праве хозяйственного ведения "Байынқол су құбыры";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 Алматинской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государственное коммунальное предприятие на праве хозяйственного ведения "Дирекция скверов и парков культуры и отдыха" Отдела культуры и развития языков города Уральска Акимата города Уральска;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государственное коммунальное предприятия на праве хозяйственного ведения "Горкомхоз" Акимата Бурлинского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государственное коммунальное предприятие "Коммунал" на праве хозяйственного ведения акимата Жангалинского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государственное коммунальное предприятия "Жолаушы" акимата Жанибекского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Каратобинское районное государственное коммунальное предприятие на праве хозяйственного ведения Акимата Каратобинского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государственное коммунальное предприятия "Сырым" Акимата Сырымского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государственное коммунальное предприятие "Таскалинское районное коммунальное хозяйство" акимата Таскалинского района (на праве хозяйственного ведения);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коммунальное государственное предприятие на праве хозяйственного ведения "Сарысу сулары" отдела жилищно-коммунального хозяйства, пассажирского транспорта и автомобильных дорог акимата Сарысуского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 Жамбылской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коммунальное государственное предприятие на праве хозяйственного ведения "Кулан-Энерго-Жылу" акимата района Т.Рыскулова Жамбылской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Турара Рыскуловова Жамбылской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коммунальное государственное предприятие на праве хозяйственного ведения "Байзак су" акимата Байзакского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 Жамбылской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 государственное коммунальное предприятие на праве хозяйственного ведения "Жуалы-Су" отдела жилищно-коммунального хозяйства, пассажирского транспорта и автомобильных дорог акимата Жуалынского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 район Жамбылской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коммунальное государственное предприятие на праве хозяйственного ведения "Аса-Су" акимата Жамбылского района Жамбылской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Жамбылскский район Жамбылской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коммунальное государственное предприятие на праве хозяйственного ведения "Предприятие по жилищно-коммунальному хозяйству акимата Кордайского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 Жамбылской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коммунальное государственное предприятие на праве хозяйственного ведения "Алатау-Су-Жылу";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Меркинский район Жамбылской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 специализированного многопрофильного коммунального государственного предприятия на праве хозяйственного ведения "Мойынқұм су-жылу" отдела жилищно-коммунального хозяйства, пассажирского транспорта и автомобильных дорог акимата Мойынкумского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 Жамбылской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 коммунальное государственное предприятие на праве хозяйственного ведения "Многопрофильное предприятие "Игілік" Акимата Талаского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Талаский район Жамбылской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 коммунальное государственное предприятие на праве хозяйственного ведения "Специализированное многоотраслевое предприятие Толе би" отдела жилищно-коммунального хозяйства, пассажирского транспорта и автомобильных дорог акимата Шуского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 Жамбылской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 товарищество с ограниченной ответственностью "Аксу ТВК";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 области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 государственное коммунальное предприятие на праве хозяйственного ведения "ЖетісуГазСервис" государственного учреждения "Управление энергетики и жилищно-коммунального хозяйства области Жетісу";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 области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67) государственное коммунальное предприятие на праве хозяйственного ведения "Алакөлжылу" государственного учреждения "Отдел жилищно-коммунального хозяйства, пассажирского транспорта, автомобильных дорог и жилищной инспекции Алакольского района" Акимата Алакольского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 области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68) государственное коммунальное предприятие на праве хозяйственного ведения "Қарабулакжылу" акимата Ескельдинского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 области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69) государственное коммунальное предприятие на праве хозяйственного ведения "Қаратал таза су" акимата Каратальского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Караталский район области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70) государственное коммунальное предприятие на праве хозяйственного ведения "Күреңбел СУ" Кербулакского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района области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71) государственное коммунальное предприятие на праве хозяйственного ведения "Көксу-Тазалық" государственного учреждения "Аппарат акима Коксуского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 области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72) государственное коммунальное предприятие на праве хозяйственного ведения "Саркан жылу" акимата Сарканского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 области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73) государственное коммунальное предприятие на праве хозяйственного ведения "Текелі Су құбыры" акимата города Текели;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 области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74) районное государственное коммунальное предприятие на праве хозяйственного ведения "Панфилов Су кубыры" акимата Панфиловского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 области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75) коммунальное государственное предприятие "Балхашэнерго" акимата города Балхаша;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76) коммунальное государственное казенное предприятие "Управление парками культуры, отдыха и скверами" акимата города Темиртау отдела культуры, развития языков, физической культуры и спорта города Темиртау;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77) товарищество с ограниченной отвественностью "АҚТОҒАЙ-СУ";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78) товарищество с ограниченной ответственностью "Ақтоғай-Энерго"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79) товарищество с ограниченной ответственностью "Абайлық жылу жүйелері";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80) коммунальное государственное предприятие "Каратал" акимата Нуринского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81) коммунальное государственное предприятие "Тазалык" акимата Осакаровского района Карагандинской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82) коммунальное государственное предприятие на праве хозяйственного ведения "ШетКоммунсервис" Акимата Шетского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83) товарищество с ограниченной ответственностью "Сарышаган Сужылу-2014";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84) товарищество с ограниченной ответственностью "Сараньтеплосервис" акимата города Сарани;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85) товарищество с ограниченной ответственностью "Шахтинскводоканал";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86) коммунальное государственное предприятие "Центр развития города Караганды" отдела жилищно-коммунального хозяйства, пассажирского транспорта и автомобильных дорог г. Караганды;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 Карагандинской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87) государственное коммунальное предприятие "Кушмурунская теплоэнергетическая компания" акимата Аулиекольского района государственного учереждения "Отдел жилищно-коммунального хозяйства, пассажирского транспорта и автомобильных дорог акимата Аулиекольского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88) государственное коммунальное предприятие "Тобол" на праве хозяйственного ведения акимата района Беимбета Майлина;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Б.Майлина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89) государственное коммунальное предприятие "Шығыс" на праве хозяйственного ведения районного отдела жилищно - коммунального хозяйства, пассажирского транспорта, автомобильных дорог и жилищной инспекции акимата Карасуского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90) Октябрьское государственное коммунальное предприятие "Суық Су" на праве хозяйственного ведения районного отдела жилищно-коммунального хозяйства, пассажирского транспорта, автомобильных дорог и жилищной инспекции акимата Карасуского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91) коммунальное государственное предприятие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92) товарищество с ограниченной ответственностью "Спутник-2012";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93) товарищество с ограниченной ответственностью "Наурзум сервис" акимата Наурзумского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94) товарищество с ограниченной ответственностью "Улан-С" Сарыкольского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района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95) государственное коммунальное предприятие "Таза Ұзынкөл" отдела жилищно-коммунального хозяйство, пассажирского транспорта и автомобильных дорог Узункольского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96) товарищество с ограниченной ответственностью "Камысты";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97) государственное коммунальное предприятие "Көмек Алтын";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98) товарищество с ограниченной ответственностью "Іскер - Арқалық";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99) государственное коммунальное предприятие "Производственно-хозяйственное объединение "Лисаковскгоркоммунэнерго" акимата города Лисаковска;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100) государственное коммунальное предприятие "Предприятие коммунального хозяйства" отдела жилищно-коммунального хозяйства, пассажирского транспорта и автомобильных дорог и жилищной инспекции Джангельдинского района Костанайской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101) государственное коммунальное предприятие "Дидар" отдела жилищно-коммунального хозяйства, пассажирского транспорта и автомобильных дорог акимата Денисовского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102) коммунальное государственное предприятие "Жылу" акимата Карабалыкского района Костанайской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103) государственное коммунальное предприятие "Водстрой" акимата Федоровского района Костанайской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104) государственное коммунальное предприятие "Аман-Су" коммунального государственного учреждения "Отдел жилищно-коммунального хозяйства, пассажирского транспоорта, автомобильных дорог и жилищной инспекции акимата Амангельдинского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105) товарищество с ограниченной ответственностью "ЖКХ ремонт"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 Костанайской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106) коммунальное государственное предприятие на праве хозяйственного ведения "Кызылорда тазалыгы";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 Кызылординской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107) государственное коммунальное предприятие на праве хозяйственного ведения "Арал тазалығы" коммунального государственного учреждения "Аральский районный отдел жилищно-коммунального хозяйства, пассажирского транспорта и автомобильных дорог";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 Кызылординской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108) государственное коммунальное предприятие "Казалы - су сервис" на праве хозяйственного ведения коммунального государственного учреждения "Отдел жилищно-коммунального хозяйства, пассажирского транспорта и автомобильных дорог Казалинского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 Кызылординской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109) государственное коммунальное предприятие "Таза-Актау" на праве хозяйственного ведения акимата города Актау;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110) государственное коммунальное предприятие на праве хозяйственного ведения "Таза - Жанаозен" акимата города Жанаозен;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111) государственное коммунальное предприятие на праве хозяйственного ведения "Таза-Мұнайлы" Мунайлинского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112) государственное предприятие "ГОСУДАРСТВЕННОГО КОММУНАЛЬНОГО ПРЕДПРИЯТИЯ НА ПРАВЕ ХОЗЯЙСТВЕННОГО ВЕДЕНИЯ ТАЗА БЕЙНЕУ БЕЙНЕУСКОГО РАЙОННОГО АКИМАТА";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113) государственное коммунальное предприятие на праве хозяйственного ведения "Таза - Маңғыстау" Мангистауского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114) государственное коммунальное предприятие "Таза-Каракия" на праве хозяйственного ведения Каракиянского районного отдела жилищно-коммунального хозяйства, пассажирского транспорта и автомобильных дорог;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115) государственное коммунальное предприятие на праве хозяйственного ведения "Таза-Түпкараған" акимата Тупкараганского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116) коммунальное государственное предприятие "Ақсу су арнасы" на праве хозяйственного ведения города Аксу;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117) государственное коммунальное предприятие на праве хозяйственного ведения "Баянауыл-су арнасы" государственного учреждения "Отдел реального сектора экономики Баянаульского района" акимата Баянаульского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118) государственное коммунальное предприятие "Көмек" отдел реального сектора экономики Железинского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119) государственное коммунальное предприятие на праве хозяйственного ведения "Ертіс-ауызсу" акимата Иртышского района Павлодарской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120) государственное коммунальное предприятие на праве хозяйственного ведения "Бастау-су арнасы" отдела жилищно-коммунального хозяйства, пассажирского транспорта и автомобильных дорог района Тереңкөл;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121) государственное коммунальное предприятие на праве хозяйственного ведения Акку-Сервис, отдела реального сектора экономики района Аққулы, акимата района Аққулы;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122) коммунальное государственное предприятие "Актогай-су" отдела реального сектора экономики акимата Актогайского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123) государственное коммунальное предприятие "Кайнар" акимата Щербактинского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124) коммунальное государственное предприятие "Успен Ауыз-су", отдела жилищно-коммунального хозяйства, пассажирского транспорта и автомобильных дорог Успенского района, акимата Успенского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125) государственное коммунальное предприятие на праве хозяйственного ведения "Ауыл-Су" акимата Павлодарского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Павлодарсий район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126) коммунальное государственное предприятие на на праве хозяйственного ведения "ERTIS SU PVL" отдела жилищной инспекции и коммунального хозяйства города Павлодара, акимата города Павлодара;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127) государственное коммунальное предприятие на праве хозяйственного ведения "Экибастуз-Тазалық" отдела жилищно-коммунального хозяйства, пассажирского транспорта и автомобильных дорог акимата города Экибастуз;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128) государственное коммунальное предприятие на праве хозяйственного ведения "ТАЗАЛЫҚ 2025";;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 Северо-Казахстанской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129) товарищество с ограниченной ответственностью "Мамлютское1";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 Северо-Казахстанской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130) государственное коммунальное предприятие на праве хозяйственного ведения "Алпаш"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Северо-Казахстанский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Северо-Казахстанской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131) товарищество с ограниченной ответственностью "Камкор Есиль";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Северо-Казахстанской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132) государственное коммунальное предприятие "Ащысай Су" отдела жилищно-коммунального хозяйства и жилищной инспекции города Кентау" акимата города Кентау;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133) государственное коммунальное предприятие "Байдибек Су" на праве хозяйственного ведения акимата района Байдибек;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134) государственное коммунальное предприятие на праве хозяйственного ведения "Жетысай су" отдела жилищно-коммунального хозяйства, пассажирского транспорта, автомобильных дорог и жилищной инспекции Жетысайского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135) государственное коммунальное предприятие "Отырар-Қызмет" акимата Отырарского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136) государственное коммунальное предприятие на праве хозяйственного ведения "Келес ауданы су шаруашылығы" отдела предпринимательства и сельского хозяйства Келесского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137) государственное коммунальное предприятие "Сауран-Су" отдела жилищно-коммунального хозяйства и жилищной инспекции акимата района Сауран;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138) государственное коммунальное предприятие "Cозақ сәулет" отдела жилищно-коммунального хозяйства, пассажирского транспорта, автомобильных дорог акимата Созакского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139) коммунальное государственное предприятие "Арыс жылу" на праве хозяйственного ведения государственного учреждения "Отдел жилищно-коммунального хозяйства, пассажирского транспорта, автомобильных дорог" города Арысь;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140) государственное коммунальное предприятие "Тұраркент-су" на праве хозяйственного ведения Тюлькубасского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141) государственное коммунальное предприятие на праве хозяйственного ведения "Мактаарал-Сервис" отдела жилищно-коммунального хозяйства, пассажирского транспорта и автомобильных дорог и жилищной инспекции Мактааральского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142) коммунальное государственное учреждение "Ленгер су" "Отдела жилищно-коммунального хозяйства, пассажирского транспорта и автомобильных дорог Толебийского района";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143) государственное коммунальное предприятие "Таза су" районного отдела жилищно-коммунального хозяйства, пассажирского транспорта и автомобильных дорог и жилищной инспекции Ордабасинского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144) государственное коммунальное предприятие на праве хозяйственного ведения "Шардара Сервис" отдела жилищно-коммунального хозяйства, пассажирского транспорта и автомобильных дорог акимата Шардаринского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145) государственное коммунальное предприятие на праве хозяйственного ведения "Таза су" отдела жилищного-коммунального хозяйства, пассажирского транспорта и автомобильных дорог Казыгуртского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Казыгурсткий район Туркестанской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146) коммунальное государственное предприятие "Жаңаарқа-Жылу" акимата Жанааркинского района отдела жилищно-коммунального хозяйства, пассажирского транспорта и автомобильных дорог Жанааркинского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 области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147) коммунальное государственное предприятие на праве хозяйственного ведения "Жәйрем Болашақ" аппарата акима поселка Жайрем;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 области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148) коммунальное государственное казенное предприятие "Управление парками культуры и отдыха" акимата города Жезказган Отдела жилищно-коммунального хозяйства города Жезказган;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 области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149) товарищество с ограниченной ответственностью "Сатпаевское предприятие тепловодоснабжения";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 области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150) коммунальное государственное предприятие на праве хозяйственного ведения "Городское коммунальное хозяйство" акимата города Каражал области Ұлытау;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 области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151) коммунальное государственное предприятие "Алтай Комхоз Сервис" Катон-Карагайского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152) коммунальное государственное предприятие "Молодежный" акимата Уланского района;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153) коммунальное государственное предприятие "Нарын Ком Хоз Сервис" района Үлкен Нарын;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 Нарын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154) коммунальное государственное предприятие на праве хозяйственного ведения "Самар" акимата района Самар;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район Восточно- 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155) коммунальное государственное предприятие "Тепловодоцентраль" города Серебрянск и поселка Новая Бухтарма" района Алтай Восточно-Казахстанкой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156) коммунального государственного предприятия "Теректы" акимата района Марқакөл Восточно-Казахстанской области;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район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157) государственное коммунальное предприятие "Теплоэнергия" п. Глубокое акимата Глубоковского района на праве хозяйственного ведения;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Восточно-Казахстанской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158) товарищество с ограниченной ответственностью "Eco Almaty".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