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93ed" w14:textId="d0e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2025 года № 487.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487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21-219,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"21-219. Товарищество с ограниченной ответственностью "Digital Silk Road Company".";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"Область Жетісу":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307, исключить.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 государственных доходов Министерства финансов Республики Казахстан":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217-19,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"217-19. Товарищество с ограниченной ответственностью "Digital Silk Road Company".".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Товарищество с ограниченной ответственностью "Digital Silk Road Company".".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"Пакеты акций (доли участия, паи) в юридических лицах, в собственности которых находятся стратегические объекты":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90,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доли участия ТОО "Digital Silk Road Company"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международного транспортно-логистического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ТОО "Digital Silk Road Company", расположенные в пограничной полосе Государственной границы Республики Казахстан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223, 224 и 225,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зерна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непродовольственных товаров, кроме зерна, масличных культур и нефти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продовольственных товаров, кроме овощей и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товарищество с ограниченной ответственностью "Транспортный холдинг Казахстана"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"Эмбамунайгаз";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"Семизбай-U";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"Институт ядерной физики";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"Научно-исследовательский институт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республиканское государственное предприятие на праве хозяйственного ведения "Национальный научный центр особо опасных инфекций имени Масгута Айкимбаева"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компания "Қазақстан темір жолы";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товарищество с ограниченной ответственностью "Порт Курык"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227, изложить в следующей редакции: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овощей и фруктов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231, изложить в следующей редакции: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автомобильных стоянок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238, изложить в следующей редакции: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"Ак Бидай – Терминал";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"Международный аэропорт Нурсултан Назарбаев";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"Marine Logistics Center";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товарищество с ограниченной ответственностью "Порт Курык"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Казахстан, городе Алатау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244, изложить в следующей редакции:</w:t>
      </w:r>
    </w:p>
    <w:bookmarkEnd w:id="52"/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с ресторанами, за исключением гостиниц, находящихся на придорожной полосе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246, изложить в следующей редакции: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гостиницами, находящимися на придорожной полосе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Казахстан, в отношении товарищества с ограниченной ответственностью "Digital Silk Road Company" в пограничных зонах и полосах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</w:tbl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269, 270, 271 и 272, изложить в следующей редакции: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и тестирования программного кода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обеспечения, программных продуктов, баз данных, интернет-ресурсов (сайтов),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управлению проектом в области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разработки технической документации и системной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"Восточно-Казахстанский технический университет имени Д. Серикбаева";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"Астана Innovations";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"Центральный депозитарий ценных бумаг";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"Казпочта"; 10)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"R&amp;D центр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"Самрук-Казына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"KAZNET MEDIA (КАЗНЕТ МЕДИА)";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товарищество с ограниченной ответственностью "Оператор единой системы учета";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"Аналитический центр экономической политики в агропромышленном комплексе" до 31 декабря 2025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 развития торговой политики "QazTrade";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"Самұрык-Казына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"Аналитический центр экономической политики в агропромышленном комплексе;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товарищество с ограниченной ответственностью "Оператор единой системы учета";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"Банковское сервисное бюро Национального Банка Казахстана";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276, изложить в следующей редакции: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кибербезопасности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"Казахтелеком";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"Самрук-Қазына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республиканское государственное предприятие на праве хозяйственного ведения "Инженерно-технический центр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1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278, 279, 280 и 281, изложить в следующей редакции: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предоставлению в пользование серверных помещений (центров обработки данных)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обработки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пользование программных продуктов, электронных информационных ресурсов, мобильных и иных приложений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веб-порталов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"Астана Innovations";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"Национальный центр исследований и оценки образования "Талдау" имени Ахмета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"Республиканский центр геологической информации "Казгеоинформ";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республиканское государственное предприятие на праве хозяйственного ведения "Центр анализа и информации";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"Инженерный центр Управления материально-технического обеспечения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"Национальный научный центр развития здравоохранения имени Салидат Кайырбековой";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государственное коммунальное предприятие "Городской центр мониторинга и оперативного реагирования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товарищество с ограниченной ответственностью "Аналитический центр экономической политики в агропромышленном комплексе"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"Аналитический центр экономической политики в агропромышленном комплексе" до 31 декабря 2025 года,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"Национальная гидрогеологическая служба "Казгидрогеология";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"Казахский научно-исследовательский и проектный институт строительства и архитектуры";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"Центр развития трудовых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"Институт развития электроэнергетики и энергосбережения (Казахэнергоэкспертиза)";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"Национальный центр государственной научно-технической экспертизы";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"Информационно-аналитический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"Национальный центр исследований и оценки образования "Талдау" имени Ахмета Байтұрсынұлы";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"Казахстанский центр модернизации и развития жилищно-коммунального хозяйства";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"Институт внешнеполитических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"Академия финансового мониторинга "AML Academy";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"Государственное кредитное бюро";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акционерное общество "Национальная геологическая служба";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республиканское государственное казенное предприятие "Академия государственного управления при Президенте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государственное коммунальное предприятие "Городской центр мониторинга и оперативного реагирования города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 республиканские и коммунальные государственные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"Национальная платежная корпорация Национального Банка Республики Казахстан";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товарищество с ограниченной ответственностью "Оператор единой системы учета"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"Казахстанский институт общественного развития "Рухани жанғыру";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некоммерческое акционерное общество "Южно-Казахстанский университет имени М. Ауэзова";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"Казахстанский центр индустрии и экспорта "QazIndustry";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"Национальная компания "Kazаkh Tourism";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товарищество с ограниченной ответственностью "Институт высоких технологий";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товарищество с ограниченной ответственностью "Медиа-центр органов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республиканские государственные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2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2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307, 308, 309, 310 и 311, изложить в следующей редакции:</w:t>
      </w:r>
    </w:p>
    <w:bookmarkEnd w:id="81"/>
    <w:bookmarkStart w:name="z2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жилой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бизнес-центром, офисными помещениями, административным зданием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собственными или арендованными складскими помещениями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прочей недвижимостью, не включенной в другие группировки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 за вознаграждение или на договорной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 коммунальная собственность</w:t>
            </w:r>
          </w:p>
        </w:tc>
      </w:tr>
    </w:tbl>
    <w:bookmarkStart w:name="z2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"Казахский национальный медицинский университет имени С.Д. Асфендиярова";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"Национальный научно-практический центр благополучия детей "ӨРКЕН";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"КазТрансГаз Аймак";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"Центр медицинских технологий и информационных систем Медицинского центра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Управляющая компания специальной экономической зоны "Национальный индустриальный нефтехимический технопарк";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"Управляющая компания специальной экономической зоны "Химический парк Тараз";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"Әскери құрылыс";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"Управляющая компания специальной экономической зоны "Международный центр приграничного сотрудничества "Хоргос";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"Республиканская телерадиокорпорация "Казахстан";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"Агентство "Хабар";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"Республиканская газета "Егемен Қазақстан";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"Национальный центр повышения квалификации "Өрлеу";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акционерное общество "Социально-предпринимательская корпорация "Astana"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акционерное общество "Национальная компания "Казахстан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акционерное общество "Казахстанская жилищная компания";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акционерное общество "Завод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акционерное общество "Институт внешнеполитических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акционерное общество "Институт экономических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акционерное общество "Национальный холдинг "QazBioPharm";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акционерное общество "Машиностроительный завод им.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акционерное общество "Казтехнологии";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акционерное общество "Государственная техническая служба";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акционерное общество "Научный центр противоинфекционных препаратов";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акционерное общество "Национальный центр нейрохирургии";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акционерное общество "Национальная атомная компания "Казатомпром";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акционерное общество "Ульбинский металлургический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акционерное общество "Отель "Алатау";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акционерное общество "КазТрансОйл";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акционерное общество "Интергаз Центральная Азия";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акционерное общество "Эмбамунайгаз";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акционерное общество "Пассажирские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акционерное общество "Теміржолсу";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акционерное общество "KTZ Express";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акционерное общество "Станция Экибастузская ГРЭС-2";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 акционерное общество "Samruk-Kayna Construction";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 акционерное общество "Бухтарминская гидроэлектростанция";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 товарищество с ограниченной ответственностью "SAMRUK-GREEN ENERGY";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 товарищество с ограниченной ответственностью "АЭС Шульбинская ГЭС";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 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 товарищество с ограниченной ответственностью "Хозяйственное управление Астаны";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 товарищество с ограниченной ответственностью "Управляющая компания "Қазмедиа орталығы";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 товарищество с ограниченной ответственностью "Астық қоймалары";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 товарищество с ограниченной ответственностью "Шығыс 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 товарищество с ограниченной ответственностью "Мангистау-Медиа";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 товарищество с ограниченной ответственностью "Ертіс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 товарищество с ограниченной ответственностью "Информационный центр Шымкент";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 товарищество с ограниченной ответственностью "SARYARQA AQPARAT";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 товарищество с ограниченной ответственностью "AULIE-ATA MEDIA";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60) товарищество с ограниченной ответственностью "Ақтөбе 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61) товарищество с ограниченной ответственностью "Қызылжар-Ақпарат";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 товарищество с ограниченной ответственностью "АКМОЛА-ТИРШИЛИК";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 товарищество с ограниченной ответственностью "Атырау-Ақпарат";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 товарищество с ограниченной ответственностью "Евразия+ОРТ";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 товарищество с ограниченной ответственностью "Редакция газеты "Қостанай таңы";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66) товарищество с ограниченной ответственностью "Жайык пресс";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67) товарищество с ограниченной ответственностью "Астана-Байтерек"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68) товарищество с ограниченной ответственностью "Казахский научно-исследовательский институт защиты и карантина растений им. Ж. Жиембаева";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69) товарищество с ограниченной ответственностью "РТРС";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70) товарищество с ограниченной ответственностью "Национальный научный центр сейсмологических наблюдений и исследований";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71) товарищество с ограниченной ответственностью "Авиационный учебный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72) товарищество с ограниченной ответственностью "Steel manufacturing";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74) товарищество с ограниченной ответственностью "Центр специального обеспечения";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75) товарищество с ограниченной ответственностью "Казахский научно-исследовательский ветеринарный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76) товарищество с ограниченной ответственностью "Научно-аналитический центр "Биомедпрепарат";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77) товарищество с ограниченной ответственностью "Республиканская коллекция микроорганизмов";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78) товарищество с ограниченной ответственностью "Национальный центр биотехнологии";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79) товарищество с ограниченной ответственностью "KAP Logistics";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80) товарищество с ограниченной ответственностью "Казатомпром-SaUran";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81) товарищество с ограниченной ответственностью "РУ-6";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82) 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83) товарищество с ограниченной ответственностью "Казахстанские атомные электрические станции";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84) товарищество с ограниченной ответственностью "Астрофизический институт имени В.Г. Фесенкова";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87) товарищество с ограниченной ответственностью "КазТрансГаз Өнімдері";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88) товарищество с ограниченной ответственностью "Казахтуркмунай";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90) товарищество с ограниченной ответственностью "Кен-Курылыс-Сервис";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92) товарищество с ограниченной ответственностью "Oil Construction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93) товарищество с ограниченной ответственностью "Oil Services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 товарищество с ограниченной ответственностью "Мунайтелеком";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95) товарищество с ограниченной ответственностью "OtarBioPharm";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98) товарищество с ограниченной ответственностью "Теміржолсу-Алматы";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99) товарищество с ограниченной ответственностью "Теміржолсу-Ақтөбе";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 товарищество с ограниченной ответственностью "Теміржолсу-Аягоз";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101) товарищество с ограниченной ответственностью "Теміржолсу-Арыс";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102) товарищество с ограниченной ответственностью "Теміржолсу-Кокшетау";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103) товарищество с ограниченной ответственностью "Теміржолсу-Кзыл-Орда";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104) товарищество с ограниченной ответственностью "Теміржолсу-Маңғыстау";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105) товарищество с ограниченной ответственностью "Теміржолсу-Павлодар";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106) товарищество с ограниченной ответственностью "Теміржолсу-Костанай";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107) товарищество с ограниченной ответственностью "Теміржолсу-Караганды";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108) товарищество с ограниченной ответственностью "KTZE-Khorgos Gateway";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109) товарищество с ограниченной ответственностью "Порт Курык";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 товарищество с ограниченной ответственностью "Самрук-Қазына Инвест";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111) товарищество с ограниченной ответственностью "SK Water Solutions";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112) товарищество с ограниченной ответственностью "Управление технологического транспорта и обслуживания скважин";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116) республиканское государственное предприятие на праве хозяйственного ведения "Научно-исследовательский институт проблем биологической безопасности";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117) республиканское государственное предприятие на праве хозяйственного ведения "Национальный научный центр особо опасных инфекций имени Масгута Айкимбаева";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118) 28 высших учебных заведений Министерства науки и высшего образования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"Северо-Казахстанский университет имени М. Козыбаева";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некоммерческое акционерное общество "Актюбинский региональный университет имени К. Жубанова";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акционерное общество "Национальная компания "QazExpoCongress";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акционерное общество "Уральский завод "Зенит";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акционерное общество "Центр медицинских технологий и информационных систем";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акционерное общество "Отель Алатау";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акционерное общество "КазТрансГаз Аймак";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акционерное общество "Национальная компания "Қазақстан темір жолы";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акционерное общество "Национальная компания "Актауский морской торговый порт";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акционерное общество "Кедентранссервис";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товарищество с ограниченной ответственностью "Бурабай Даму";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товарищество с ограниченной ответственностью "Ойл Транспорт Корпорейшэн";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товарищество с ограниченной ответственностью "Казахский газоперерабатывающий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товарищество с ограниченной ответственностью "КТЖ-Грузовые перевозки";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республиканское государственное предприятие на праве хозяйственного ведения "Дирекция административных зданий Администрации Президента и Правительства Республики Казахстан"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республиканское государственное предприятие на праве хозяйственного ведения "Дирекция государственных резиденций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республиканское государственное предприятие на праве хозяйственного ведения "Государственная авиакомпания "Беркут"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республиканское государственное предприятие на праве хозяйственного ведения "Автохозяйство Управления делами Президента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 республиканское государственное предприятие на праве хозяйственного ведения "Автохозяйство Управления материально-технического обеспечения"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"Кедентранссервис";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"Транспортный холдинг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"Қазтеміртранс";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товарищество с ограниченной ответственностью "КМГ Инжиниринг";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товарищество с ограниченной ответственностью "Digital Silk Road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товарищества с ограниченной ответственностью "Digital Silk Road Company" до 27 июля 2029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"Социально-предпринимательская корпорация "Astana" акимата города Астаны;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акционерное общество "Центр обеспечения деятельности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государственное коммунальное предприятие "Ақтау тұрғын үй" акимата Мангистауской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республиканские и коммунальные государственные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</w:tr>
    </w:tbl>
    <w:bookmarkStart w:name="z4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9"/>
    <w:bookmarkStart w:name="z4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утвержденный указанным постановлением:</w:t>
      </w:r>
    </w:p>
    <w:bookmarkStart w:name="z4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2"/>
    <w:bookmarkStart w:name="z4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Автомобильные пункты пропуска через Государственную границу Республики Казахстан.";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собственности субъектов квазигосударственного сектора, не подлежащих отчуждению, утвержденный указанным постановлением:</w:t>
      </w:r>
    </w:p>
    <w:bookmarkStart w:name="z4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</w:p>
    <w:bookmarkEnd w:id="94"/>
    <w:bookmarkStart w:name="z4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Объекты международного транспортно-логистического центра, находящиеся в ведении товарищества с ограниченной ответственностью "Digital Silk Road Company" на праве собственности (земельные участки, расположенные в пограничной полосе Государственной границы Республики Казахстан).". </w:t>
      </w:r>
    </w:p>
    <w:bookmarkEnd w:id="95"/>
    <w:bookmarkStart w:name="z4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