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1daae" w14:textId="2e1da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утверждения лимитов штатной численности местных исполнительных органов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июня 2025 года № 480.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 Бюджетного кодекса Республики Казахстан и Законом Республики Казахстан "О местном государственном управлении и самоуправлении в Республике Казахстан"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лимиты</w:t>
      </w:r>
      <w:r>
        <w:rPr>
          <w:rFonts w:ascii="Times New Roman"/>
          <w:b w:val="false"/>
          <w:i w:val="false"/>
          <w:color w:val="000000"/>
          <w:sz w:val="28"/>
        </w:rPr>
        <w:t xml:space="preserve"> штатной численности местных исполнительных органов и предельное число заместителей акимов областей, городов республиканского значения, столицы, районов (городов областного значения)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лимит</w:t>
      </w:r>
      <w:r>
        <w:rPr>
          <w:rFonts w:ascii="Times New Roman"/>
          <w:b w:val="false"/>
          <w:i w:val="false"/>
          <w:color w:val="000000"/>
          <w:sz w:val="28"/>
        </w:rPr>
        <w:t xml:space="preserve"> штатной численности аппаратов акимов поселков, сел, сельских округов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служебного пользования.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Рекомендовать акимам при утверждении штатных расписаний использовать норматив численности заместителей руководителей структурных подразделений местных исполнительных органов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Акимам областей, городов республиканского значения, столицы: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утвердить штатные расписания аппаратов акимов и исполнительных органов областей, городов республиканского значения, столицы в пределах лимитов штатной численности,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постановлению, в пределах средств, имеющихся в местных бюджетах, с обеспечением установленных законодательством гарантий для работающих сотрудников;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установить и довести до местных исполнительных органов районов (городов областного значения) лимиты штатной численности аппаратов акимов и исполнительных органов районов (городов областного значения) и аппаратов акимов районов в городах, городов районного значения, поселков, сел, сельских округов, определенные в пределах лимитов штатной численности,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постановлению, с соблюдением лимитов штатной численности,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постановлению, в пределах средств, имеющихся в местных бюджетах, с обеспечением установленных законодательством гарантий для работающих сотрудников;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принять иные необходимые меры, вытекающие из настоящего постановления.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Акимам городов республиканского значения, столицы и городов областного значения, имеющих районы в городе, установить предельное число заместителей акимов районов в городе.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Акимам районов установить предельное число заместителей акимов городов районного значения.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Признать утратившими силу некоторые решения Правительства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Настоящее постановление вводится в действие со дня его подписания.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июня 2025 года № 480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Для служебного 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лимиты предусматриваются изменения постановлением Правительства РК от 08.10.2025 </w:t>
      </w:r>
      <w:r>
        <w:rPr>
          <w:rFonts w:ascii="Times New Roman"/>
          <w:b w:val="false"/>
          <w:i w:val="false"/>
          <w:color w:val="ff0000"/>
          <w:sz w:val="28"/>
        </w:rPr>
        <w:t>№ 827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Лимиты штатной численности местных исполнительных органов и предельное число заместителей акимов областей, городов республиканского значения, столицы, районов (городов областного значения)</w:t>
      </w:r>
    </w:p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служебного пользования.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июня 2025 года № 480</w:t>
            </w:r>
          </w:p>
        </w:tc>
      </w:tr>
    </w:tbl>
    <w:bookmarkStart w:name="z2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Лимит штатной численности аппаратов акимов поселков, сел, сельских округов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населения административно- территориальной единицы (тыс. чел.)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Штатная численность аппаратов акимов (ед.)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заместителей акимов (ед.) в составе штатной численности аппаратов акимов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1,5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1,5 до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 до 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 до 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20 до 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июня 2025 года № 480</w:t>
            </w:r>
          </w:p>
        </w:tc>
      </w:tr>
    </w:tbl>
    <w:bookmarkStart w:name="z2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 численности заместителей руководителей структурных подразделений местных исполнительных органов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Должности заместителей руководителей структурных подразделений вводятся: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отделе (включая руководителя отдела) не менее 7 единиц;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управлении (включая руководителя управления) не менее 15 единиц.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Предельное число заместителей руководителя управления, отдела не должно превышать 3 единиц.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июня 2025 года № 480</w:t>
            </w:r>
          </w:p>
        </w:tc>
      </w:tr>
    </w:tbl>
    <w:bookmarkStart w:name="z3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Правительства Республики Казахстан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декабря 2004 года № 1324 "О некоторых вопросах утверждения лимитов штатной численности местных исполнительных органов".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июля 2005 года № 785 "О реализации Указа Президента Республики Казахстан "О дисциплинарных советах Агентства Республики Казахстан по делам государственной службы в областях, городах Астане и Алматы и внесении изменений и дополнений в некоторые указы Президента Республики Казахстан".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декабря 2005 года № 1294 "О некоторых вопросах типовой структуры местного государственного управления Республики Казахстан и лимитов штатной численности местных исполнительных органов".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июля 2007 года № 643 "О внесении изменений в постановление Правительства Республики Казахстан от 15 декабря 2004 года № 1324".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марта 2008 года № 276 "О внесении изменений в некоторые решения Правительства Республики Казахстан".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апреля 2008 года № 377 "О внесении изменений в постановление Правительства Республики Казахстан от 15 декабря 2004 года № 1324".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мая 2008 года № 417 "О внесении изменения в постановление Правительства Республики Казахстан от 15 декабря 2004 года № 1324".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сентября 2008 года № 855 "О внесении дополнения и изменений в некоторые решения Правительства Республики Казахстан".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ноября 2008 года № 1107 "О внесении дополнений и изменений в постановление Правительства Республики Казахстан от 4 октября 2004 года № 1022 и от 15 декабря 2004 года № 1324".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декабря 2008 года № 1189 "О внесении дополнений и изменений в некоторые решения Правительства Республики Казахстан".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февраля 2009 года № 103 "О внесении изменений в некоторые решения Правительства Республики Казахстан".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постановления Правительства Республики Казахстан от 9 июля 2009 года № 1041 "О внесении изменений в постановление Правительства Республики Казахстан от 15 декабря 2004 года № 1324 и от 15 апреля 2008 года № 339".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октября 2009 года № 1655 "О внесении изменений в постановление Правительства Республики Казахстан от 15 декабря 2004 года № 1324".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постановления Правительства Республики Казахстан от 6 ноября 2009 года № 1768 "О внесении изменений в постановление Правительства Республики Казахстан от 15 декабря 2004 года № 1324 и от 15 апреля 2008 года № 339".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декабря 2009 года № 2164 "О внесении изменений в постановление Правительства Республики Казахстан от 15 декабря 2004 года № 1324".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постановления Правительства Республики Казахстан от 30 декабря 2009 года № 2255 "О вопросах Министерства сельского хозяйства Республики Казахстан".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2010 года № 290 "О внесении изменений в постановление Правительства Республики Казахстан от 15 декабря 2004 года № 1324".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мая 2010 года № 496 "О внесении изменений в постановление Правительства Республики Казахстан от 15 декабря 2004 года № 1324".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июля 2010 года № 734 "О внесении изменений в постановление Правительства Республики Казахстан от 15 декабря 2004 года № 1324".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29 октября 2010 года № 1136 "О мерах по реализации Указа Президента Республики Казахстан от 27 сентября 2010 года № 1072".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постановления Правительства Республики Казахстан от 8 сентября 2011 года № 1029 "О внесении изменений в постановления Правительства Республики Казахстан от 15 декабря 2004 года № 1324 "О некоторых вопросах утверждения лимитов штатной численности местных исполнительных органов" и от 15 апреля 2008 года № 339 "Об утверждении лимитов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учреждений".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февраля 2012 года № 262 "О внесении изменений в постановление Правительства Республики Казахстан от 15 декабря 2004 года № 1324 "О некоторых вопросах утверждения лимитов штатной численности местных исполнительных органов".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29 июня 2012 года № 874 "Отдельные вопросы Министерства образования и науки Республики Казахстан".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ноября 2012 года № 1436 "О внесении изменений и дополнений в постановления Правительства Республики Казахстан от 23 октября 2009 года № 1654 "Об утверждении типовой структуры местного государственного управления Республики Казахстан и признании утратившими силу некоторых решений Правительства Республики Казахстан" и от 15 декабря 2004 года № 1324 "О некоторых вопросах утверждения лимитов штатной численности местных исполнительных органов".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постановления Правительства Республики Казахстан от 29 апреля 2013 года № 411 "О некоторых вопросах лимитов штатной численности министерств, иных центральных и местных исполнительных органов и упразднении некоторых государственных учреждений".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июля 2014 года № 826 "О внесении изменений в постановление Правительства Республики Казахстан от 15 декабря 2004 года № 1324 "О некоторых вопросах утверждения лимитов штатной численности местных исполнительных органов".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29 декабря 2014 года № 1397 "О внесении изменений и дополнений в некоторые решения Правительства Республики Казахстан".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постановления Правительства Республики Казахстан от 16 февраля 2015 года № 63 "О внесении изменений в постановления Правительства Республики Казахстан от 15 декабря 2004 года № 1324 "О некоторых вопросах утверждения лимитов штатной численности местных исполнительных органов" и от 15 апреля 2008 года № 339 "Об утверждении лимитов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учреждений".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ноября 2015 года № 931 "О внесении изменений в постановление Правительства Республики Казахстан от 15 декабря 2004 года № 1324 "О некоторых вопросах утверждения лимитов штатной численности местных исполнительных органов".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апреля 2016 года № 198 "О внесении дополнения в постановление Правительства Республики Казахстан от 15 декабря 2004 года № 1324 "О некоторых вопросах утверждения лимитов штатной численности местных исполнительных органов".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октября 2016 года № 638 "О внесении изменений в постановление Правительства Республики Казахстан от 15 декабря 2004 года № 1324 "О некоторых вопросах утверждения лимитов штатной численности местных исполнительных органов".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декабря 2016 года № 782 "О внесении изменений в постановление Правительства Республики Казахстан от 15 декабря 2004 года № 1324 "О некоторых вопросах утверждения лимитов штатной численности местных исполнительных органов".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января 2017 года № 25 "О внесении изменений в постановление Правительства Республики Казахстан от 15 декабря 2004 года № 1324 "О некоторых вопросах утверждения лимитов штатной численности местных исполнительных органов".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апреля 2018 года № 165 "О внесении изменений в постановление Правительства Республики Казахстан от 15 декабря 2004 года № 1324 "О некоторых вопросах утверждения лимитов штатной численности местных исполнительных органов".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11 июля 2018 года № 420 "О некоторых вопросах реализации Указа Президента Республики Казахстан от 19 июня 2018 года № 702 "О некоторых вопросах административно-территориального устройства Республики Казахстан".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августа 2019 года № 565 "О внесении изменений в постановление Правительства Республики Казахстан от 15 декабря 2004 года № 1324 "О некоторых вопросах утверждения лимитов штатной численности местных исполнительных органов".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постановления Правительства Республики Казахстан от 20 января 2020 года № 6 "О внесении изменений в постановления Правительства Республики Казахстан от 15 декабря 2004 года № 1324 "О некоторых вопросах утверждения лимитов штатной численности местных исполнительных органов" и от 15 апреля 2008 года № 339 "Об утверждении лимитов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учреждений".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постановления Правительства Республики Казахстан от 9 декабря 2021 года № 874 "О внесении изменений в постановления Правительства Республики Казахстан от 15 декабря 2004 года № 1324 "О некоторых вопросах утверждения лимитов штатной численности местных исполнительных органов" и от 15 апреля 2008 года № 339 "Об утверждении лимитов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учреждений".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Подпункт 1) пункта 1 постановления Правительства Республики Казахстан от 26 января 2022 года № 26дсп "О внесении изменений в постановления Правительства Республики Казахстан от 15 декабря 2004 года № 1324 "О некоторых вопросах утверждения лимитов штатной численности местных исполнительных органов" и от 15 апреля 2008 года № 339 "Об утверждении лимитов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учреждений".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постановления Правительства Республики Казахстан от 23 февраля 2022 года № 79 "О внесении изменений в постановления Правительства Республики Казахстан от 15 декабря 2004 года № 1324 "О некоторых вопросах утверждения лимитов штатной численности местных исполнительных органов" и от 9 декабря 2021 года № 874 "О внесении изменений в постановления Правительства Республики Казахстан от 15 декабря 2004 года № 1324 "О некоторых вопросах утверждения лимитов штатной численности местных исполнительных органов" и от 15 апреля 2008 года № 339 "Об утверждении лимитов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учреждений".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Подпункт 1) пункта 1 постановления Правительства Республики Казахстан от 20 мая 2022 года № 319дсп "О внесении изменений в постановления Правительства Республики Казахстан от 15 декабря 2004 года № 1324 "О некоторых вопросах утверждения лимитов штатной численности местных исполнительных органов" и от 15 апреля 2008 года № 339 "Об утверждении лимитов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учреждений".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Постановление Правительства Республики Казахстан от 3 июня 2022 года № 360дсп "О внесении изменения в постановление Правительства Республики Казахстан от 15 декабря 2004 года № 1324 "О некоторых вопросах утверждения лимитов штатной численности местных исполнительных органов".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Постановление Правительства Республики Казахстан от 3 февраля 2023 года № 72дсп "О внесении изменения в постановление Правительства Республики Казахстан от 15 декабря 2004 года № 1324 "О некоторых вопросах утверждения лимитов штатной численности местных исполнительных органов".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Пункт 3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17 февраля 2023 года № 140дсп "О внесении изменений и дополнений в некоторые решения Правительства Республики Казахстан".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Постановление Правительства Республики Казахстан от 6 июня 2023 года № 446дсп "О внесении изменений в постановление Правительства Республики Казахстан от 15 декабря 2004 года № 1324 "О некоторых вопросах утверждения лимитов штатной численности местных исполнительных органов".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Подпункт 1) пункта 1 постановления Правительства Республики Казахстан от 29 июня 2023 года № 515дсп "О внесении изменений в постановления Правительства Республики Казахстан от 15 декабря 2004 года № 1324дсп "О некоторых вопросах утверждения лимитов штатной численности местных исполнительных органов" и от 15 апреля 2008 года № 339дсп "Об утверждении лимитов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учреждений".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Постановление Правительства Республики Казахстан от 10 ноября 2023 года № 996дсп "О внесении изменений в постановление Правительства Республики Казахстан от 15 декабря 2004 года № 1324 "О некоторых вопросах утверждения лимитов штатной численности местных исполнительных органов".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Постановление Правительства Республики Казахстан от 25 января 2024 года № 32дсп "О внесении изменений в постановление Правительства Республики Казахстан от 15 декабря 2004 года № 1324 "О некоторых вопросах утверждения лимитов штатной численности местных исполнительных органов".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Постановление Правительства Республики Казахстан от 5 февраля 2024 года № 65дсп "О внесении изменений в постановление Правительства Республики Казахстан от 15 декабря 2004 года № 1324 "О некоторых вопросах утверждения лимитов штатной численности местных исполнительных органов".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Постановление Правительства Республики Казахстан от 20 марта 2024 года № 215дсп "О внесении изменений в постановление Правительства Республики Казахстан от 15 декабря 2004 года № 1324 "О некоторых вопросах утверждения лимитов штатной численности местных исполнительных органов".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Постановление Правительства Республики Казахстан от 3 апреля 2024 года № 251дсп "О внесении изменений в постановление Правительства Республики Казахстан от 15 декабря 2004 года № 1324 "О некоторых вопросах утверждения лимитов штатной численности местных исполнительных органов".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Постановление Правительства Республики Казахстан от 24 апреля 2024 года № 324дсп "О внесении изменений в постановление Правительства Республики Казахстан от 15 декабря 2004 года № 1324 "О некоторых вопросах утверждения лимитов штатной численности местных исполнительных органов".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Постановление Правительства Республики Казахстан от 15 мая 2024 года № 378дсп "О внесении изменений в постановление Правительства Республики Казахстан от 15 декабря 2004 года № 1324 "О некоторых вопросах утверждения лимитов штатной численности местных исполнительных органов".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Постановление Правительства Республики Казахстан от 23 мая 2024 года № 409дсп "О внесении изменений в постановление Правительства Республики Казахстан от 15 декабря 2004 года № 1324 "О некоторых вопросах утверждения лимитов штатной численности местных исполнительных органов".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Постановление Правительства Республики Казахстан от 27 мая 2024 года № 415дсп "О внесении изменений в постановление Правительства Республики Казахстан от 15 декабря 2004 года № 1324 "О некоторых вопросах утверждения лимитов штатной численности местных исполнительных органов".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Постановление Правительства Республики Казахстан от 28 мая 2024 года № 419дсп "О внесении изменения в постановление Правительства Республики Казахстан от 15 декабря 2004 года № 1324 "О некоторых вопросах утверждения лимитов штатной численности местных исполнительных органов".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Постановление Правительства Республики Казахстан от 13 июня 2024 года № 466дсп "О внесении изменений в постановление Правительства Республики Казахстан от 15 декабря 2004 года № 1324 "О некоторых вопросах утверждения лимитов штатной численности местных исполнительных органов".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Постановление Правительства Республики Казахстан от 16 июля 2024 года № 565дсп "О внесении изменений в постановление Правительства Республики Казахстан от 15 декабря 2004 года № 1324 "О некоторых вопросах утверждения лимитов штатной численности местных исполнительных органов".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59.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6 августа 2024 года № 628 "Некоторые вопросы Министерства труда и социальной защиты населения Республики Казахстан".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Постановление Правительства Республики Казахстан от 21 ноября 2024 года № 980дсп "О внесении изменений в постановление Правительства Республики Казахстан от 15 декабря 2004 года № 1324 "О некоторых вопросах утверждения лимитов штатной численности местных исполнительных органов".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Подпункт 1) пункта 1 постановления Правительства Республики Казахстан от 30 декабря 2024 года № 1144дсп "О внесении изменений и дополнений в постановления Правительства Республики Казахстан от 15 апреля 2008 года № 339 "Об утверждении лимитов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учреждений" и от 15 декабря 2004 года № 1324 "О некоторых вопросах утверждения лимитов штатной численности местных исполнительных органов".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Постановление Правительства Республики Казахстан от 10 апреля 2025 года № 225дсп "О внесении изменений в постановление Правительства Республики Казахстан от 15 декабря 2004 года № 1324 "О некоторых вопросах утверждения лимитов штатной численности местных исполнительных органов".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</w:t>
      </w:r>
    </w:p>
    <w:bookmarkEnd w:id="8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