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a142" w14:textId="e48a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2025 года № 478.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