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09fb0" w14:textId="5109f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Правительства Республики Казахстан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июня 2025 года № 468.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 следующие изменение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213, графу 5 дополнить подпунктом 4)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частная компания "Kazakh Tourism Development Ltd.";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293, графу 5 дополнить подпунктом 10) следующего содержания: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фонд прямых инвестиций "Kokzhiyek Fund" Limited Partnership";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358,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услуг по бронированию и сопутствующие им услуги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"Пассажирские перевозки";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частная компания "Kazakh Tourism Development Ltd."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</w:tbl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