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d23e" w14:textId="f6dd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2025 года № 319.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28 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товарищество с ограниченной ответственностью "Nur Zholy Customs Service";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товарищество с ограниченной ответственностью "Центр организации дорожного движения города Астаны" акимата города Астаны";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товарищества с ограниченной ответственностью "Центр организации дорожного движения города Астаны" – город Астана";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307, подпункт 67) исключить.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