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715" w14:textId="7aac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1 995 370 544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190 519 696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1 983 313 369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190 928 748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22 010 247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22 010 247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Талал, 1-очередь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22 010 247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Главного командования Национальной гвардии Республики Казахстан и подразделения обеспечения в городе Астане, расположенных по адресу: жилой массив Ильинка, ул. Ақтамберді жырау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127 959 548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761 210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37 471 931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37 471 931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37 271 931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1 311 813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1 311 813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"V.I. Республиканские бюджетные инвестиционные проекты":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–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–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22 662 819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Восток "Астана – Павлодар – Калбатау –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Восток "Астана – Павлодар – Калбатау –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"Курты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"Балхаш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"Курты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Алматы", участок "Балхаш –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132 "Целевые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целевого трансферта из Национального фонда Республики Казахстан":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"Развитие тепло-, электроэнергетики":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107 "Целевые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Казахстан":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инфраструктуры":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20 219 953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лиц с инвалидностью с особо сложными и атипичными видами увечья, а также первичное протезирование,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936236</w:t>
            </w:r>
          </w:p>
        </w:tc>
      </w:tr>
    </w:tbl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следующих работ: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экологического мониторинга пусков ракет-носителей с космодрома "Байконур" (экологическое сопровождение пусков ракет-носителей "Союз");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экологической устойчивости района падения отделяющихся частей ракеты-носителя в зоне Ю-9 (район падения № 210) в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контроль состояния объектов окружающей среды на местах аварии ракеты-носителя "Союз-ФГ" в 2018 году в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"Инфракос"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132 995</w:t>
            </w:r>
          </w:p>
        </w:tc>
      </w:tr>
    </w:tbl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 "Зенит-М", транспортное обеспечение для доставки работников на объекты КРК "Зенит-М", обеспечение работников средствами индивидуальной защиты и спецодеждой, проведение регламентных и профилактических работ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осуществление других мероприятий, необходимых для организации этих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сохранности и расширения использования космической инфраструктуры" 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920 122</w:t>
            </w:r>
          </w:p>
        </w:tc>
      </w:tr>
    </w:tbl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развития рынка информационно-коммуникационных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технологического бизнес-инкубирования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лиц, проходящих акселерацию в международном технологическом парке "Астана Хаб"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инновационного развития Республики Казахстан" 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инновационной экосистемы на базе международного технологического парка "Астана Хаб"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3 524 491</w:t>
            </w:r>
          </w:p>
        </w:tc>
      </w:tr>
    </w:tbl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14-3, следующего содержания: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в сфере среднего образования в рамках направления "Научно-методическое и информационно-ресурсное сопровождение системы защиты прав и обеспечения благополучия детей в Республике 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национальной программы по профилактике травли, суицида и насилия среди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по подпрограмме 102 "Методологическое обеспечение в сфере среднего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15-9 и 15-10, следующего содержания: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– развитие движения WorldSkills в Казахстане, ориентированного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Казахстана в тренировочных лагерях к чемпионатам WorldSkills –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831 337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направленной на повышение качества среднего образования в сфере защиты прав и интересов детей, профилактики экстремизма и терроризма в организациях среднего образования, профилактики буллинга, обеспечения безопасности, благополучия и психологической поддержки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 в сфере защиты прав и интересов детей, профилактики экстремизма и терроризма в организациях среднего образования, профилактики буллинга, обеспечения безопасности, благополучия и психологической поддержки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биобезопасности и снижение уровня воздействия опасных биологических факторов на здоровье населения Республики Казахстан.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и анализ эпизоотического состояния природных очагов чумы на территории Республики Казахстан и санитарно-профилактических мероприятий, проведенных на энзоотичной по чуме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и анализ проводимых мероприятий по холере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тренировочных учений, семинаров, инструктажей с сотрудниками звеньев первичной медико-санитарной помощи по городу Алматы по вопросам повышения готовности к реагированию на биологические угрозы и методам личной биологической защиты от заражения при контакте с больным, подозрительным на заболевание особо опасной инфекцией человека и (или)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биологических рисков в природных очагах особо опасных инфекций (далее – ООИ).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Сбор и агрегирование информации, официальных данных Всемирной организации здравоохранения, международной информационной сети ProMed и других доступных источников, оценка и подготовка ежемесячного анализа заболеваемости ООИ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Создание в геоинформационных системах аналитических, ситуационных и прогнозных электронных карт эпизоотического состояния Республики Казахстан по ООИ.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Научно-исследовательские и производственные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Молекулярно-генетическое изучение штаммов возбудителей особо опасных инфекций методом полимеразной цепной реакции (далее – ПЦР). Генетическое типирование штаммов возбудителей ООИ с использованием мультилокусного VNTR анализа (MLVA) и по SNP локусам с помощью метода Melt-MAMA для внутривидовой дифференциации штаммов возбудителей ООИ, выделенных на территории Республики Казахстан. Синтез специфичных олигонуклеотидов для проведения ПЦР и детекции единичных нуклеотидных замен (SNP) методом Melt-MAMA, подбор оптимальных параметров амплификации.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Приготовление иммунобиологических и диагностических препаратов для диагностики ООИ согласно заявкам противочумных станций (далее – ПЧС) на 2025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Подготовка инструктивно-методических документов, используемых при работе с возбудителями инфекций I-II групп патогенности.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поддержанию жизнеспособности национальной и рабочей коллекций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Паспортизация свежевыделенных штаммов особо опасных и зоонозных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Депонирование коллекционных штаммов ООИ.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Поддержание жизнеспособности и контроль основных биологических свойств штаммов коллекции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и оценка деятельности государственных учреждений "Противочумные станции" Комитета санитарно-эпидемиологического контроля Министерства здравоохранения Республики Казахстан по обеспечению биобезопасности в сфере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Анализ и оценка деятельности ПЧС по организационно- методической работе, состоянию физической защищенности объектов, оценке биологических рисков в лабораториях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787  635</w:t>
            </w:r>
          </w:p>
        </w:tc>
      </w:tr>
    </w:tbl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53-1, 53-2, 53-3, 53-4, 53-5, 53-6, 53-7, 53-8, 53-9 и 53-10, следующего содержания: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оценка готовности Республики Казахстан к присоединению к Организации экономического сотрудничества и развития (далее – ОЭСР), анализ и мониторинг имплементации рекомендаций правовых инструментов, а также выработка предложений по повышению качества участия государственных органов в рабочих органах ОЭСР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Долгосрочного прогноза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и моделирование социально-экономического развития на десятилетний период в рамках долгосрочного прогноза, а также анализ тенденций инвестиционной деятельности в текущих геополитических условиях и проведение опроса предпринимателей и инвесторов в целях выявления преимуществ и рисков инвестиционной политики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международного сотрудничества для достижения стратегических целей и укрепления экономической позиции страны на международной арене. Обеспечение вхождения Казахстана в рейтинг конкурентоспособности IMD-2025 путем проведения анкетирования и сбора статистической информации. Проведение анализа уровня конкурентоспособности Казахстана в рейтинге IMD-2025 с выработкой предложений по повышению позиций в рамках наиболее слабых показателей. Экспертно-аналитическое сопровождение процесса взаимодействия Казахстана в рамках международного многостороннего сотрудничества, в том числе подготовка проекта Национального доклада по конкурентоспособности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проведение: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методолого-аналитического сопровождения мониторинга Национального плана развития Республики Казахстан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форсайт-исследования по вопросам совершенствования мобилизационной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разработка рекомендаций по оценке и мониторингу уровня комфортности проживания населения в городских и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качества жизни населения городов на основе периодического национального рейтинга качества жизни в городах, а также организация мониторинга обеспеченности населенных пунктов объектами и услугами (благами) согласно требованиям Системы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деятельности Национального контактного центра Казахстана по вопросам ответственного ведения бизнеса (далее – НКЦ), оказание содействия в рамках экспертной оценки ОЭСР по деятельности НКЦ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Аналитического отчета о бюджетных рисках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аналитическое сопровождение разработки Аналитического отчета о бюджетных рисках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 оценке эффективности мер государственной поддержки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дальнейшему совершенствованию системы государственной поддержки предпринимательства, содействующих успешной реализации приоритета 3 "Стимулирование бизнеса к укрупнению и выходу из неформальной экономики" Национального плана развития Республики Казахстан до 2029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78  130</w:t>
            </w:r>
          </w:p>
        </w:tc>
      </w:tr>
    </w:tbl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"QazSport", "Первый канал Евразия", "Абай", областные телеканалы, "Казахское радио", радио "Шалкар", радио "Classic"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31 349 312</w:t>
            </w:r>
          </w:p>
        </w:tc>
      </w:tr>
    </w:tbl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Президентского центра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580 683 021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585 818 646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-8 513 415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-8 035 664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2024 года № 1046</w:t>
            </w:r>
          </w:p>
        </w:tc>
      </w:tr>
    </w:tbl>
    <w:bookmarkStart w:name="z2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755 574</w:t>
            </w:r>
          </w:p>
        </w:tc>
      </w:tr>
    </w:tbl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2024 года № 1046</w:t>
            </w:r>
          </w:p>
        </w:tc>
      </w:tr>
    </w:tbl>
    <w:bookmarkStart w:name="z28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956 673 123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