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7313" w14:textId="ab17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17 октября 2008 года № 962 "О мерах по реализации Указа Президента Республики Казахстан от 13 октября 2008 года № 669" и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2025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Президента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по 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приложении 5 к указанному постановлению: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представителей государственных органов для избрания в состав Совета директоров акционерного общества "Национальный управляющий холдинг "Байтерек":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 (по согласованию), член Совета директоров"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 (по согласованию), член Совета директоров".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