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993ea" w14:textId="f5993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Правительства Республики Казахстан от 7 июня 1996 года № 720 "Об утверждении Положения о порядке и условиях предоставления государственным служащим, нуждающимся в улучшении жилищных условий, земельных участков для индивидуального жилищного строительства" и от 29 сентября 2005 года № 964 "О внесении изменений в некоторые решения Правительства Республики Казахстан и признании утратившими силу некоторых решений Кабинета Министров Казахской ССР, Кабинета Министров Республики Казахстан, Правительства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апреля 2025 года № 202.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июня 1996 года № 720 "Об утверждении Положения о порядке и условиях предоставления государственным служащим, нуждающимся в улучшении жилищных условий, земельных участков для индивидуального жилищного строительства";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сентября 2005 года № 964 "О внесении изменений в некоторые решения Правительства Республики Казахстан и признании утратившими силу некоторых решений Кабинета Министров Казахской ССР, Кабинета Министров Республики Казахстан, Правительства Республики Казахстан".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