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c25c" w14:textId="5a3c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2025 года № 160.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204-1,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преимущественно продуктами питания, напитками и табачными изделиями в неспециализированных магазинах, являющихся торговыми объектами, с торговой площадью менее 2000 кв.м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"Дирекция административных зданий Администрации Президента и Правительства Республики Казахстан" Управления делами Президента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